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8650" w14:textId="9408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туралы" Қазақстан Республикасы Ішкі істер министрінің 2018 жылғы 14 қарашадағы № 764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21 маусымдағы № 507 бұйрығы. Қазақстан Республикасының Әділет министрлігінде 2024 жылғы 24 маусымда № 34559 болып тіркелді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арнаулы оқу орындарында іске асырылатын білім беру бағдарламаларының тізбесін бекіту туралы" Қазақстан Республикасы Ішкі істер министрінің 2018 жылғы 14 қарашадағы № 764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17755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 5-1-бабының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арнаулы оқу орындарында іске асырылатын білім беру бағдарламаларының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Кадр саясаты департаменті Қазақстан Республикасының заңнамасында белгіленген тәртіпте: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Кадр саясаты департаментіне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әскери, арнаулы оқу орындарында іске асырылатын білім беру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ұйымдарының атауы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саласының коды және жіктелуі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Дайындау бағыттарының коды және жіктелуі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бағдарламаларының атауы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Берілетін дәреже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мерзімі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Мақан Есболатов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Алматы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IT-Ішкі істер органдарының қызметін криминалистикалық қамтамасыз ету"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(Цифрлық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IT-Ішкі істер органдарының қызметін криминалистикалық қамтамасыз ету"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(Цифрлық криминалистика) 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Ішкі істер органдарының қызметін ақпараттық-техникалық қамтамасыз ету"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Ішкі істер органадарының қызметін ақпараттық-техникалық қамтамасыз ету"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Киберқылмысқа қарсы іс-қимыл"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Киберқылмысқа қарсы іс-қимыл"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Киберқылмысқа қарсы іс-қимыл"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Бәрімбек 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Қарағанды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(бейіндік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"8D12301 -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Шырақбек Қабылбаев атындағы Қостанай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Ішкі істер органдарының қызметіндегі педагогика және психология"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Ішкі істер органдарының қызметіндегі педагогика және психология"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(PhD)/ ұлттық қауіпсіздік және әскери іс докторы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Малкеджар Бөкенбаев атындағы Ақтөбе заң институты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(ғылыми және педагогикалық бағыт)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Құқық қорғау қызметі"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ұланының академиясы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"6В12101 - Әскери барлаудың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Әскери барлаудың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– Әскери психологияның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Әскери психологияның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"6В12192- Ұлттық ұланның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Ұлттық ұланның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"6В12193 - Тәрбие және әлеуметтік-құқықтық жұмыстың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Тәрбие және әлеуметтік-құқықтық жұмыстың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"6В12194 - Әскерлерді инженерлік-техникалық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Әскерлерді инженерлік-техникалық қамтамасыз етудің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"6В12195 - Әскерлерді зымыран артиллериялық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Әскерлерді зымыран- артиллериялық қамтамасыз етудің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"6В12196 - Ұлттық ұланды автомобильмен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Ұлттық ұланды автомобильмен қамтамасыз етудің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"6В12197 - Ұлттық ұланды тылдық қамтамасыз етудің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Ұлттық ұланды тылдық қамтамасыз етудің командалық тактикасы"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 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"6В12198 - Байланыс әскерлерінің командалық тактикасы"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Байланыс әскерінің командалық тактикасы"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"7М12111 - Әскери оқыту және тәрбиелеу"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Әскери оқыту және тәрбиелеу" білім беру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