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e00553" w14:textId="6e0055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Жедел ден қою шараларын қолдану туралы қаулының нысанын бекіту туралы</w:t>
      </w:r>
    </w:p>
    <w:p>
      <w:pPr>
        <w:spacing w:after="0"/>
        <w:ind w:left="0"/>
        <w:jc w:val="both"/>
      </w:pPr>
      <w:r>
        <w:rPr>
          <w:rFonts w:ascii="Times New Roman"/>
          <w:b w:val="false"/>
          <w:i w:val="false"/>
          <w:color w:val="000000"/>
          <w:sz w:val="28"/>
        </w:rPr>
        <w:t>Қазақстан Республикасы Сауда және интеграция министрінің 2024 жылғы 19 маусымдағы № 261-НҚ бұйрығы. Қазақстан Республикасының Әділет министрлігінде 2024 жылғы 20 маусымда № 34532 болып тіркелді.</w:t>
      </w:r>
    </w:p>
    <w:p>
      <w:pPr>
        <w:spacing w:after="0"/>
        <w:ind w:left="0"/>
        <w:jc w:val="both"/>
      </w:pPr>
      <w:bookmarkStart w:name="z1" w:id="0"/>
      <w:r>
        <w:rPr>
          <w:rFonts w:ascii="Times New Roman"/>
          <w:b w:val="false"/>
          <w:i w:val="false"/>
          <w:color w:val="000000"/>
          <w:sz w:val="28"/>
        </w:rPr>
        <w:t xml:space="preserve">
      "Техникалық реттеу туралы" Қазақстан Республикасы Заңының 44-бабының </w:t>
      </w:r>
      <w:r>
        <w:rPr>
          <w:rFonts w:ascii="Times New Roman"/>
          <w:b w:val="false"/>
          <w:i w:val="false"/>
          <w:color w:val="000000"/>
          <w:sz w:val="28"/>
        </w:rPr>
        <w:t>5 -тармағына</w:t>
      </w:r>
      <w:r>
        <w:rPr>
          <w:rFonts w:ascii="Times New Roman"/>
          <w:b w:val="false"/>
          <w:i w:val="false"/>
          <w:color w:val="000000"/>
          <w:sz w:val="28"/>
        </w:rPr>
        <w:t xml:space="preserve"> сәйкес БҰЙЫРАМЫН:</w:t>
      </w:r>
    </w:p>
    <w:bookmarkEnd w:id="0"/>
    <w:bookmarkStart w:name="z2" w:id="1"/>
    <w:p>
      <w:pPr>
        <w:spacing w:after="0"/>
        <w:ind w:left="0"/>
        <w:jc w:val="both"/>
      </w:pPr>
      <w:r>
        <w:rPr>
          <w:rFonts w:ascii="Times New Roman"/>
          <w:b w:val="false"/>
          <w:i w:val="false"/>
          <w:color w:val="000000"/>
          <w:sz w:val="28"/>
        </w:rPr>
        <w:t xml:space="preserve">
      1. Осы бұйрықтың </w:t>
      </w:r>
      <w:r>
        <w:rPr>
          <w:rFonts w:ascii="Times New Roman"/>
          <w:b w:val="false"/>
          <w:i w:val="false"/>
          <w:color w:val="000000"/>
          <w:sz w:val="28"/>
        </w:rPr>
        <w:t>қосымшасына</w:t>
      </w:r>
      <w:r>
        <w:rPr>
          <w:rFonts w:ascii="Times New Roman"/>
          <w:b w:val="false"/>
          <w:i w:val="false"/>
          <w:color w:val="000000"/>
          <w:sz w:val="28"/>
        </w:rPr>
        <w:t xml:space="preserve"> сәйкес жедел ден қою шараларын қолдану туралы қаулының нысаны бекітілсін.</w:t>
      </w:r>
    </w:p>
    <w:bookmarkEnd w:id="1"/>
    <w:bookmarkStart w:name="z3" w:id="2"/>
    <w:p>
      <w:pPr>
        <w:spacing w:after="0"/>
        <w:ind w:left="0"/>
        <w:jc w:val="both"/>
      </w:pPr>
      <w:r>
        <w:rPr>
          <w:rFonts w:ascii="Times New Roman"/>
          <w:b w:val="false"/>
          <w:i w:val="false"/>
          <w:color w:val="000000"/>
          <w:sz w:val="28"/>
        </w:rPr>
        <w:t>
      2. Қазақстан Республикасы Сауда және интеграция министрлігінің Техникалық реттеу және метрология комитеті заңнамада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бұйрықты Қазақстан Республикасы Сауда және интеграция министрлігінің интернет-ресурсында орналастыруды қамтамасыз етсін.</w:t>
      </w:r>
    </w:p>
    <w:bookmarkEnd w:id="4"/>
    <w:bookmarkStart w:name="z6" w:id="5"/>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Сауда және интеграция вице-министріне жүктелсін.</w:t>
      </w:r>
    </w:p>
    <w:bookmarkEnd w:id="5"/>
    <w:bookmarkStart w:name="z7" w:id="6"/>
    <w:p>
      <w:pPr>
        <w:spacing w:after="0"/>
        <w:ind w:left="0"/>
        <w:jc w:val="both"/>
      </w:pPr>
      <w:r>
        <w:rPr>
          <w:rFonts w:ascii="Times New Roman"/>
          <w:b w:val="false"/>
          <w:i w:val="false"/>
          <w:color w:val="000000"/>
          <w:sz w:val="28"/>
        </w:rPr>
        <w:t>
      4. Осы бұйрық алғашқы ресми жарияланған күнiнен кейін күнтiзбелiк он күн өткен соң қолданысқа енгiзiледi.</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Сауда және интеграция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Шаккалиев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Ұлттық экономика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Сауда және интеграция</w:t>
            </w:r>
            <w:r>
              <w:br/>
            </w:r>
            <w:r>
              <w:rPr>
                <w:rFonts w:ascii="Times New Roman"/>
                <w:b w:val="false"/>
                <w:i w:val="false"/>
                <w:color w:val="000000"/>
                <w:sz w:val="20"/>
              </w:rPr>
              <w:t>министрінің</w:t>
            </w:r>
            <w:r>
              <w:br/>
            </w:r>
            <w:r>
              <w:rPr>
                <w:rFonts w:ascii="Times New Roman"/>
                <w:b w:val="false"/>
                <w:i w:val="false"/>
                <w:color w:val="000000"/>
                <w:sz w:val="20"/>
              </w:rPr>
              <w:t>2024 жылғы 19 маусымдағы</w:t>
            </w:r>
            <w:r>
              <w:br/>
            </w:r>
            <w:r>
              <w:rPr>
                <w:rFonts w:ascii="Times New Roman"/>
                <w:b w:val="false"/>
                <w:i w:val="false"/>
                <w:color w:val="000000"/>
                <w:sz w:val="20"/>
              </w:rPr>
              <w:t>№ 261-НҚ бұйрығына қосымша</w:t>
            </w:r>
            <w:r>
              <w:br/>
            </w: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xml:space="preserve">
      (Стандарттау жөніндегі нормативтік құжаттарға сәйкес Мемлекеттік Елтаңбаның </w:t>
      </w:r>
    </w:p>
    <w:p>
      <w:pPr>
        <w:spacing w:after="0"/>
        <w:ind w:left="0"/>
        <w:jc w:val="both"/>
      </w:pPr>
      <w:r>
        <w:rPr>
          <w:rFonts w:ascii="Times New Roman"/>
          <w:b w:val="false"/>
          <w:i w:val="false"/>
          <w:color w:val="000000"/>
          <w:sz w:val="28"/>
        </w:rPr>
        <w:t>
      бейнеленуі)</w:t>
      </w:r>
    </w:p>
    <w:p>
      <w:pPr>
        <w:spacing w:after="0"/>
        <w:ind w:left="0"/>
        <w:jc w:val="both"/>
      </w:pPr>
      <w:r>
        <w:rPr>
          <w:rFonts w:ascii="Times New Roman"/>
          <w:b w:val="false"/>
          <w:i w:val="false"/>
          <w:color w:val="000000"/>
          <w:sz w:val="28"/>
        </w:rPr>
        <w:t>
      ________________________________________________</w:t>
      </w:r>
    </w:p>
    <w:p>
      <w:pPr>
        <w:spacing w:after="0"/>
        <w:ind w:left="0"/>
        <w:jc w:val="both"/>
      </w:pPr>
      <w:r>
        <w:rPr>
          <w:rFonts w:ascii="Times New Roman"/>
          <w:b w:val="false"/>
          <w:i w:val="false"/>
          <w:color w:val="000000"/>
          <w:sz w:val="28"/>
        </w:rPr>
        <w:t xml:space="preserve">
      (техникалық реттеу саласындағы уәкілетті орган атауы) </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(техникалық реттеу саласындағы уәкілетті орган ведомствосының атауы)</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xml:space="preserve">
      (техникалық реттеу саласындағы уәкілетті орган ведомствосының аумақтық </w:t>
      </w:r>
    </w:p>
    <w:p>
      <w:pPr>
        <w:spacing w:after="0"/>
        <w:ind w:left="0"/>
        <w:jc w:val="both"/>
      </w:pPr>
      <w:r>
        <w:rPr>
          <w:rFonts w:ascii="Times New Roman"/>
          <w:b w:val="false"/>
          <w:i w:val="false"/>
          <w:color w:val="000000"/>
          <w:sz w:val="28"/>
        </w:rPr>
        <w:t>
      бөлімшесінің атауы)</w:t>
      </w:r>
    </w:p>
    <w:bookmarkStart w:name="z9" w:id="7"/>
    <w:p>
      <w:pPr>
        <w:spacing w:after="0"/>
        <w:ind w:left="0"/>
        <w:jc w:val="left"/>
      </w:pPr>
      <w:r>
        <w:rPr>
          <w:rFonts w:ascii="Times New Roman"/>
          <w:b/>
          <w:i w:val="false"/>
          <w:color w:val="000000"/>
        </w:rPr>
        <w:t xml:space="preserve"> Жедел әрекет ету шараларын қолдану туралы</w:t>
      </w:r>
      <w:r>
        <w:br/>
      </w:r>
      <w:r>
        <w:rPr>
          <w:rFonts w:ascii="Times New Roman"/>
          <w:b/>
          <w:i w:val="false"/>
          <w:color w:val="000000"/>
        </w:rPr>
        <w:t xml:space="preserve">ҚАУЛЫ </w:t>
      </w:r>
    </w:p>
    <w:bookmarkEnd w:id="7"/>
    <w:p>
      <w:pPr>
        <w:spacing w:after="0"/>
        <w:ind w:left="0"/>
        <w:jc w:val="both"/>
      </w:pPr>
      <w:r>
        <w:rPr>
          <w:rFonts w:ascii="Times New Roman"/>
          <w:b w:val="false"/>
          <w:i w:val="false"/>
          <w:color w:val="ff0000"/>
          <w:sz w:val="28"/>
        </w:rPr>
        <w:t xml:space="preserve">
      Ескерту. Қаулының нысаны жаңа редакцияда - ҚР Сауда және интеграция министрінің м.а. 02.04.2026 </w:t>
      </w:r>
      <w:r>
        <w:rPr>
          <w:rFonts w:ascii="Times New Roman"/>
          <w:b w:val="false"/>
          <w:i w:val="false"/>
          <w:color w:val="ff0000"/>
          <w:sz w:val="28"/>
        </w:rPr>
        <w:t>№ 156-НҚ</w:t>
      </w:r>
      <w:r>
        <w:rPr>
          <w:rFonts w:ascii="Times New Roman"/>
          <w:b w:val="false"/>
          <w:i w:val="false"/>
          <w:color w:val="ff0000"/>
          <w:sz w:val="28"/>
        </w:rPr>
        <w:t xml:space="preserve"> (12.07.2026 бастап қолданысқа енгізіледі) бұйрығымен.</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QR-код</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бірегей идентификациялық нөмір (QR – код және бірегей идентификациялық нөмір қаулыны техникалық реттеудің цифрлық жүйесінде қалыптастыру барысында көрсетіледі)</w:t>
      </w:r>
    </w:p>
    <w:p>
      <w:pPr>
        <w:spacing w:after="0"/>
        <w:ind w:left="0"/>
        <w:jc w:val="both"/>
      </w:pPr>
      <w:r>
        <w:rPr>
          <w:rFonts w:ascii="Times New Roman"/>
          <w:b w:val="false"/>
          <w:i w:val="false"/>
          <w:color w:val="000000"/>
          <w:sz w:val="28"/>
        </w:rPr>
        <w:t>
      № _____ 20___ жыл ______________________________ "___"_________</w:t>
      </w:r>
    </w:p>
    <w:p>
      <w:pPr>
        <w:spacing w:after="0"/>
        <w:ind w:left="0"/>
        <w:jc w:val="both"/>
      </w:pPr>
      <w:r>
        <w:rPr>
          <w:rFonts w:ascii="Times New Roman"/>
          <w:b w:val="false"/>
          <w:i w:val="false"/>
          <w:color w:val="000000"/>
          <w:sz w:val="28"/>
        </w:rPr>
        <w:t>
      (жасалған орны)</w:t>
      </w:r>
    </w:p>
    <w:p>
      <w:pPr>
        <w:spacing w:after="0"/>
        <w:ind w:left="0"/>
        <w:jc w:val="both"/>
      </w:pPr>
      <w:r>
        <w:rPr>
          <w:rFonts w:ascii="Times New Roman"/>
          <w:b w:val="false"/>
          <w:i w:val="false"/>
          <w:color w:val="000000"/>
          <w:sz w:val="28"/>
        </w:rPr>
        <w:t>
      Уақыты: ____________</w:t>
      </w:r>
    </w:p>
    <w:p>
      <w:pPr>
        <w:spacing w:after="0"/>
        <w:ind w:left="0"/>
        <w:jc w:val="both"/>
      </w:pPr>
      <w:r>
        <w:rPr>
          <w:rFonts w:ascii="Times New Roman"/>
          <w:b w:val="false"/>
          <w:i w:val="false"/>
          <w:color w:val="000000"/>
          <w:sz w:val="28"/>
        </w:rPr>
        <w:t>
      ___________ облыстың, республикалық маңызы бар қаланың, астананың мемлекеттік бақылау және қадағалау жөніндегі Бас аумақтық мемлекеттік инспекторы</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тегі, аты, әкесінің аты (егер ол жеке басын куәландыратын құжатта көрсетілсе)</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бақылау және қадағалау субъектісіне қатысты ұсынылған материалдарды қарап,</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заңды тұлға үшін бақылау және қадағалау субъектісі туралы мәліметтер (заңды тұлғаның атауы және бизнес сәйкестендіру нөмірі, заңды тұлғаны мемлекеттік тіркеу (қайта тіркеу) туралы куәліктің (анықтаманың) № және берілген күні, ұйымның заңды мекенжайы және орналасқан жерінің мекенжайы, банктік деректемелерін заңды тұлғаның ұйымдастыру-құқықтық нысаны)</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(басшының тегі, аты, әкесінің аты (егер ол жеке басын куәландыратын құжатта көрсетілсе), туған жылы, айы, күні, тұрғылықты жері, тұлғаны куәландыратын куәлігінің аты және реквизиттері, мекенжайы бойынша тіркелу туралы ақпарат), сондай-ақ жедел ден қою шараларын қолдану туралы қаулыны ресімдеу кезінде қатысқан бақылау және қадағалау субъектісі өкілінің лауазымы</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жеке тұлға үшін бақылау және қадағалау субъектісі туралы мәліметтер (жеке кәсіпкердің жеке сәйкестендіру нөмірі, жеке кәсіпкерді мемлекеттік тіркеу туралы куәліктің (анықтаманың) № және берілген күні, жеке кәсіпкердің тегі, аты, әкесінің аты (егер ол жеке басын куәландыратын құжатта көрсетілсе), туған жылы, айы, күні, тұлғаны куәландыратын куәлігінің аты және реквизиттері, мекенжайы бойынша тіркелу (қайта тіркеу) туралы ақпарат және кәсіпкерлік қызметті жүзеге асыратын орналасқан жерінің мекенжайы, банктік деректемелері).</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(істі қарау бойынша іс жүргізу тілі)</w:t>
      </w:r>
    </w:p>
    <w:p>
      <w:pPr>
        <w:spacing w:after="0"/>
        <w:ind w:left="0"/>
        <w:jc w:val="both"/>
      </w:pPr>
      <w:r>
        <w:rPr>
          <w:rFonts w:ascii="Times New Roman"/>
          <w:b w:val="false"/>
          <w:i w:val="false"/>
          <w:color w:val="000000"/>
          <w:sz w:val="28"/>
        </w:rPr>
        <w:t>
      Тексеру кезінде</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(тексеруді/профилактикалық бақылауды жүргізудің құқықтық негіздері, тексеруді/профилактикалық бақылауды тағайындау туралы актінің/хабарламаның № және күні)</w:t>
      </w:r>
    </w:p>
    <w:p>
      <w:pPr>
        <w:spacing w:after="0"/>
        <w:ind w:left="0"/>
        <w:jc w:val="both"/>
      </w:pPr>
      <w:r>
        <w:rPr>
          <w:rFonts w:ascii="Times New Roman"/>
          <w:b w:val="false"/>
          <w:i w:val="false"/>
          <w:color w:val="000000"/>
          <w:sz w:val="28"/>
        </w:rPr>
        <w:t>
      өнім __________________________________________________________________</w:t>
      </w:r>
    </w:p>
    <w:p>
      <w:pPr>
        <w:spacing w:after="0"/>
        <w:ind w:left="0"/>
        <w:jc w:val="both"/>
      </w:pPr>
      <w:r>
        <w:rPr>
          <w:rFonts w:ascii="Times New Roman"/>
          <w:b w:val="false"/>
          <w:i w:val="false"/>
          <w:color w:val="000000"/>
          <w:sz w:val="28"/>
        </w:rPr>
        <w:t>
      (өнімнің атауы, саны (бірлік (данада), салмағы (килограммда), көлемі (литрде) және басқада), бағасы, партия №, шығарылған күні)</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_____________________________талаптарына сәйкес келмейтіндігі анықталды.</w:t>
      </w:r>
    </w:p>
    <w:p>
      <w:pPr>
        <w:spacing w:after="0"/>
        <w:ind w:left="0"/>
        <w:jc w:val="both"/>
      </w:pPr>
      <w:r>
        <w:rPr>
          <w:rFonts w:ascii="Times New Roman"/>
          <w:b w:val="false"/>
          <w:i w:val="false"/>
          <w:color w:val="000000"/>
          <w:sz w:val="28"/>
        </w:rPr>
        <w:t>
      "Техникалық реттеу туралы" Қазақстан Республикасы Заңының _____ бабына сәйкес</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реттеу саласындағы тексеру парағы пунктінің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реттеу саласындағы тексеру парағының талаптарының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Жедел ден қою шарасының түрі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___________________________________________</w:t>
      </w:r>
    </w:p>
    <w:p>
      <w:pPr>
        <w:spacing w:after="0"/>
        <w:ind w:left="0"/>
        <w:jc w:val="both"/>
      </w:pPr>
      <w:r>
        <w:rPr>
          <w:rFonts w:ascii="Times New Roman"/>
          <w:b w:val="false"/>
          <w:i w:val="false"/>
          <w:color w:val="000000"/>
          <w:sz w:val="28"/>
        </w:rPr>
        <w:t>
      ҚАУЛЫ ЕТЕМІН:</w:t>
      </w:r>
    </w:p>
    <w:p>
      <w:pPr>
        <w:spacing w:after="0"/>
        <w:ind w:left="0"/>
        <w:jc w:val="both"/>
      </w:pPr>
      <w:r>
        <w:rPr>
          <w:rFonts w:ascii="Times New Roman"/>
          <w:b w:val="false"/>
          <w:i w:val="false"/>
          <w:color w:val="000000"/>
          <w:sz w:val="28"/>
        </w:rPr>
        <w:t>
      1. Өнімді айналымға шығаруға тыйым салу (керегінің астын сызу)</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(өнімнің атауы, саны (бірлік (данада), салмағы (килограммда), көлемі (литрде) және басқада), бағасы, партия №, шығарылған күні) алып қойылсын/ айналымға шығаруға тыйым салынсын (керегінің астын сызу).</w:t>
      </w:r>
    </w:p>
    <w:p>
      <w:pPr>
        <w:spacing w:after="0"/>
        <w:ind w:left="0"/>
        <w:jc w:val="both"/>
      </w:pPr>
      <w:r>
        <w:rPr>
          <w:rFonts w:ascii="Times New Roman"/>
          <w:b w:val="false"/>
          <w:i w:val="false"/>
          <w:color w:val="000000"/>
          <w:sz w:val="28"/>
        </w:rPr>
        <w:t>
      2. Орындау нәтижелері және қабылданған шаралар туралы аумақтық Техникалық реттеу саласындағы уәкілетті орган ведомствосының бөлімшесі __________________ облыстың, республикалық маңызы бар қаланың, астананың 30 (отыз) күнтізбелік күн ішінде ішінде хабарлансын.</w:t>
      </w:r>
    </w:p>
    <w:p>
      <w:pPr>
        <w:spacing w:after="0"/>
        <w:ind w:left="0"/>
        <w:jc w:val="both"/>
      </w:pPr>
      <w:r>
        <w:rPr>
          <w:rFonts w:ascii="Times New Roman"/>
          <w:b w:val="false"/>
          <w:i w:val="false"/>
          <w:color w:val="000000"/>
          <w:sz w:val="28"/>
        </w:rPr>
        <w:t>
      3. Осы қаулы күшіне енеді және жедел ден қою шараларын қолдану туралы қаулы шығарылған күннен бастап орындалуға тиіс.</w:t>
      </w:r>
    </w:p>
    <w:p>
      <w:pPr>
        <w:spacing w:after="0"/>
        <w:ind w:left="0"/>
        <w:jc w:val="both"/>
      </w:pPr>
      <w:r>
        <w:rPr>
          <w:rFonts w:ascii="Times New Roman"/>
          <w:b w:val="false"/>
          <w:i w:val="false"/>
          <w:color w:val="000000"/>
          <w:sz w:val="28"/>
        </w:rPr>
        <w:t>
      4. Осы қаулы бақылау және қадағалау субъектісінің орындауы үшін міндетті.</w:t>
      </w:r>
    </w:p>
    <w:p>
      <w:pPr>
        <w:spacing w:after="0"/>
        <w:ind w:left="0"/>
        <w:jc w:val="both"/>
      </w:pPr>
      <w:r>
        <w:rPr>
          <w:rFonts w:ascii="Times New Roman"/>
          <w:b w:val="false"/>
          <w:i w:val="false"/>
          <w:color w:val="000000"/>
          <w:sz w:val="28"/>
        </w:rPr>
        <w:t>
      5. Өнімді алып қою/айналымға шығаруға тыйым салудың қолданылу мерзімі 30 (отыз) күнтізбелік күн қолданылады.</w:t>
      </w:r>
    </w:p>
    <w:p>
      <w:pPr>
        <w:spacing w:after="0"/>
        <w:ind w:left="0"/>
        <w:jc w:val="both"/>
      </w:pPr>
      <w:r>
        <w:rPr>
          <w:rFonts w:ascii="Times New Roman"/>
          <w:b w:val="false"/>
          <w:i w:val="false"/>
          <w:color w:val="000000"/>
          <w:sz w:val="28"/>
        </w:rPr>
        <w:t>
      6. Осы қаулыда көрсетілген өнімді сатудан шығару үшін бақылау және қадағалау субъектісіне 5 (бес) жұмыс күні беріледі. Бақылау және қадағалау субъектісі қабылданған шаралар туралы хабарламаны Техникалық реттеу саласындағы уәкілетті орган ведомствосының аумақтық бөлімшесіне ___________ облыстың, республикалық маңызы бар қаланың, астананың жібереді.</w:t>
      </w:r>
    </w:p>
    <w:p>
      <w:pPr>
        <w:spacing w:after="0"/>
        <w:ind w:left="0"/>
        <w:jc w:val="both"/>
      </w:pPr>
      <w:r>
        <w:rPr>
          <w:rFonts w:ascii="Times New Roman"/>
          <w:b w:val="false"/>
          <w:i w:val="false"/>
          <w:color w:val="000000"/>
          <w:sz w:val="28"/>
        </w:rPr>
        <w:t>
      7. Алынған өнім осы қаулы күшіне енген сәттен бастап 5 (бес) жұмыс күні ішінде сақтауға орналастырылады.</w:t>
      </w:r>
    </w:p>
    <w:p>
      <w:pPr>
        <w:spacing w:after="0"/>
        <w:ind w:left="0"/>
        <w:jc w:val="both"/>
      </w:pPr>
      <w:r>
        <w:rPr>
          <w:rFonts w:ascii="Times New Roman"/>
          <w:b w:val="false"/>
          <w:i w:val="false"/>
          <w:color w:val="000000"/>
          <w:sz w:val="28"/>
        </w:rPr>
        <w:t>
      8. Осы қаулыны орындамағаны үшін Қазақстан Республикасының қолданыстағы заңнамасымен жауапкершілік көзделген.</w:t>
      </w:r>
    </w:p>
    <w:p>
      <w:pPr>
        <w:spacing w:after="0"/>
        <w:ind w:left="0"/>
        <w:jc w:val="both"/>
      </w:pPr>
      <w:r>
        <w:rPr>
          <w:rFonts w:ascii="Times New Roman"/>
          <w:b w:val="false"/>
          <w:i w:val="false"/>
          <w:color w:val="000000"/>
          <w:sz w:val="28"/>
        </w:rPr>
        <w:t>
      9. Қаулыға Қазақстан Республикасының заңнамасына сәйкес шағым жасалуы мүмкін.</w:t>
      </w:r>
    </w:p>
    <w:p>
      <w:pPr>
        <w:spacing w:after="0"/>
        <w:ind w:left="0"/>
        <w:jc w:val="both"/>
      </w:pPr>
      <w:r>
        <w:rPr>
          <w:rFonts w:ascii="Times New Roman"/>
          <w:b w:val="false"/>
          <w:i w:val="false"/>
          <w:color w:val="000000"/>
          <w:sz w:val="28"/>
        </w:rPr>
        <w:t>
      ___________ облыстың, республикалық маңызы бар қаланың, астананың Мемлекеттік бақылау және қадағалау жөніндегі Бас аумақтық мемлекеттік инспекторы</w:t>
      </w:r>
    </w:p>
    <w:p>
      <w:pPr>
        <w:spacing w:after="0"/>
        <w:ind w:left="0"/>
        <w:jc w:val="both"/>
      </w:pPr>
      <w:r>
        <w:rPr>
          <w:rFonts w:ascii="Times New Roman"/>
          <w:b w:val="false"/>
          <w:i w:val="false"/>
          <w:color w:val="000000"/>
          <w:sz w:val="28"/>
        </w:rPr>
        <w:t>
      ___________ _____________________________</w:t>
      </w:r>
    </w:p>
    <w:p>
      <w:pPr>
        <w:spacing w:after="0"/>
        <w:ind w:left="0"/>
        <w:jc w:val="both"/>
      </w:pPr>
      <w:r>
        <w:rPr>
          <w:rFonts w:ascii="Times New Roman"/>
          <w:b w:val="false"/>
          <w:i w:val="false"/>
          <w:color w:val="000000"/>
          <w:sz w:val="28"/>
        </w:rPr>
        <w:t>
      қолы тегі, аты, әкесінің аты (егер ол жеке басын куәландыратын құжатта көрсетілсе)</w:t>
      </w:r>
    </w:p>
    <w:p>
      <w:pPr>
        <w:spacing w:after="0"/>
        <w:ind w:left="0"/>
        <w:jc w:val="both"/>
      </w:pPr>
      <w:r>
        <w:rPr>
          <w:rFonts w:ascii="Times New Roman"/>
          <w:b w:val="false"/>
          <w:i w:val="false"/>
          <w:color w:val="000000"/>
          <w:sz w:val="28"/>
        </w:rPr>
        <w:t>
      Таныстым және бір данасын алдым:</w:t>
      </w:r>
    </w:p>
    <w:p>
      <w:pPr>
        <w:spacing w:after="0"/>
        <w:ind w:left="0"/>
        <w:jc w:val="both"/>
      </w:pPr>
      <w:r>
        <w:rPr>
          <w:rFonts w:ascii="Times New Roman"/>
          <w:b w:val="false"/>
          <w:i w:val="false"/>
          <w:color w:val="000000"/>
          <w:sz w:val="28"/>
        </w:rPr>
        <w:t>
      Бақылау және қадағалау субъектісінің басшысы немесе оның уәкілі</w:t>
      </w:r>
    </w:p>
    <w:p>
      <w:pPr>
        <w:spacing w:after="0"/>
        <w:ind w:left="0"/>
        <w:jc w:val="both"/>
      </w:pPr>
      <w:r>
        <w:rPr>
          <w:rFonts w:ascii="Times New Roman"/>
          <w:b w:val="false"/>
          <w:i w:val="false"/>
          <w:color w:val="000000"/>
          <w:sz w:val="28"/>
        </w:rPr>
        <w:t>
      20___ жыл "____" __________ ___________________________________________</w:t>
      </w:r>
    </w:p>
    <w:p>
      <w:pPr>
        <w:spacing w:after="0"/>
        <w:ind w:left="0"/>
        <w:jc w:val="both"/>
      </w:pPr>
      <w:r>
        <w:rPr>
          <w:rFonts w:ascii="Times New Roman"/>
          <w:b w:val="false"/>
          <w:i w:val="false"/>
          <w:color w:val="000000"/>
          <w:sz w:val="28"/>
        </w:rPr>
        <w:t>
      (бақылау және қадағалау субъектісі басшысының немесе бақылау және қадағалау субъектісі өкілінің күні мен қолы)</w:t>
      </w:r>
    </w:p>
    <w:p>
      <w:pPr>
        <w:spacing w:after="0"/>
        <w:ind w:left="0"/>
        <w:jc w:val="both"/>
      </w:pPr>
      <w:r>
        <w:rPr>
          <w:rFonts w:ascii="Times New Roman"/>
          <w:b w:val="false"/>
          <w:i w:val="false"/>
          <w:color w:val="000000"/>
          <w:sz w:val="28"/>
        </w:rPr>
        <w:t xml:space="preserve">
      Ескертпе: цифрлық жүйеде қалыптастырылған жағдайда, осы құжат Қазақстан Республикасының Цифрлық кодексінің </w:t>
      </w:r>
      <w:r>
        <w:rPr>
          <w:rFonts w:ascii="Times New Roman"/>
          <w:b w:val="false"/>
          <w:i w:val="false"/>
          <w:color w:val="000000"/>
          <w:sz w:val="28"/>
        </w:rPr>
        <w:t>62-бабының</w:t>
      </w:r>
      <w:r>
        <w:rPr>
          <w:rFonts w:ascii="Times New Roman"/>
          <w:b w:val="false"/>
          <w:i w:val="false"/>
          <w:color w:val="000000"/>
          <w:sz w:val="28"/>
        </w:rPr>
        <w:t xml:space="preserve"> 2-тармағына сәйкес қағаз жеткізгіштегі құжатпен тең болып табылады.</w:t>
      </w:r>
    </w:p>
    <w:p>
      <w:pPr>
        <w:spacing w:after="0"/>
        <w:ind w:left="0"/>
        <w:jc w:val="both"/>
      </w:pPr>
      <w:r>
        <w:rPr>
          <w:rFonts w:ascii="Times New Roman"/>
          <w:b w:val="false"/>
          <w:i w:val="false"/>
          <w:color w:val="000000"/>
          <w:sz w:val="28"/>
        </w:rPr>
        <w:t>
      Электрондық құжат техникалық реттеудің цифрлық жүйесімен қалыптастырылды.</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