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65a3" w14:textId="d3e6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17 маусымдағы № 365 бұйрығы. Қазақстан Республикасының Әділет министрлігінде 2024 жылғы 19 маусымда № 34519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20342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bookmarkStart w:name="z8" w:id="1"/>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3"/>
    <w:bookmarkStart w:name="z11"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
    <w:bookmarkStart w:name="z12"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