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a3a9e" w14:textId="11a3a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"Қалалар мен елді мекендердің аумақтарын абаттандырудың үлгілік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14 маусымдағы № 219 бұйрығы. Қазақстан Республикасының Әділет министрлігінде 2024 жылғы 14 маусымда № 34498 болып тіркелді. Күші жойылды - Қазақстан Республикасы Өнеркәсіп және құрылыс министрінің 2026 жылғы 3 маусымдағы № 282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03.06.2026 </w:t>
      </w:r>
      <w:r>
        <w:rPr>
          <w:rFonts w:ascii="Times New Roman"/>
          <w:b w:val="false"/>
          <w:i w:val="false"/>
          <w:color w:val="ff0000"/>
          <w:sz w:val="28"/>
        </w:rPr>
        <w:t>№ 282</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"Қалалар мен елді мекендердің аумақтарын абаттандырудың үлгілік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10886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Қалалар мен елді мекендердің аумақтарын абаттандырудың үлгілік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w:t>
            </w:r>
          </w:p>
          <w:p>
            <w:pPr>
              <w:spacing w:after="0"/>
              <w:ind w:left="0"/>
              <w:jc w:val="left"/>
            </w:pP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2024 жылғы 14 маусымдағы</w:t>
            </w:r>
            <w:r>
              <w:br/>
            </w:r>
            <w:r>
              <w:rPr>
                <w:rFonts w:ascii="Times New Roman"/>
                <w:b w:val="false"/>
                <w:i w:val="false"/>
                <w:color w:val="000000"/>
                <w:sz w:val="20"/>
              </w:rPr>
              <w:t>№ 219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235 бұйрығына</w:t>
            </w:r>
            <w:r>
              <w:br/>
            </w:r>
            <w:r>
              <w:rPr>
                <w:rFonts w:ascii="Times New Roman"/>
                <w:b w:val="false"/>
                <w:i w:val="false"/>
                <w:color w:val="000000"/>
                <w:sz w:val="20"/>
              </w:rPr>
              <w:t>1-қосымша</w:t>
            </w:r>
          </w:p>
        </w:tc>
      </w:tr>
    </w:tbl>
    <w:bookmarkStart w:name="z15" w:id="8"/>
    <w:p>
      <w:pPr>
        <w:spacing w:after="0"/>
        <w:ind w:left="0"/>
        <w:jc w:val="left"/>
      </w:pPr>
      <w:r>
        <w:rPr>
          <w:rFonts w:ascii="Times New Roman"/>
          <w:b/>
          <w:i w:val="false"/>
          <w:color w:val="000000"/>
        </w:rPr>
        <w:t xml:space="preserve"> Қалалар мен елді мекендердің аумақтарын абаттандырудың үлгілік қағидалары</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қалалар мен елді мекендердің аумақтарын абаттандырудың үлгілік қағидалары (бұдан әрі – Үлгілік қағидалар)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23-15) тармақшасына</w:t>
      </w:r>
      <w:r>
        <w:rPr>
          <w:rFonts w:ascii="Times New Roman"/>
          <w:b w:val="false"/>
          <w:i w:val="false"/>
          <w:color w:val="000000"/>
          <w:sz w:val="28"/>
        </w:rPr>
        <w:t xml:space="preserve"> сәйкес әзірленді және құқықтық мәртебесі мен шаруашылық қызмет нысандарына қарамастан, барлық заңды тұлғалар, жеке тұлғалар, сондай-ақ аула және қоғамдық аумақтарды абаттандыруға жауапты лауазымды адамдар үшін қалалар мен елді мекендердің аумақтарын абаттандыру тәртібін айқындайды.</w:t>
      </w:r>
    </w:p>
    <w:bookmarkEnd w:id="10"/>
    <w:bookmarkStart w:name="z18" w:id="11"/>
    <w:p>
      <w:pPr>
        <w:spacing w:after="0"/>
        <w:ind w:left="0"/>
        <w:jc w:val="both"/>
      </w:pPr>
      <w:r>
        <w:rPr>
          <w:rFonts w:ascii="Times New Roman"/>
          <w:b w:val="false"/>
          <w:i w:val="false"/>
          <w:color w:val="000000"/>
          <w:sz w:val="28"/>
        </w:rPr>
        <w:t>
      2. Осы Үлгілік қағидалардың мақсаты елді мекендердегі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bookmarkEnd w:id="11"/>
    <w:bookmarkStart w:name="z19" w:id="12"/>
    <w:p>
      <w:pPr>
        <w:spacing w:after="0"/>
        <w:ind w:left="0"/>
        <w:jc w:val="both"/>
      </w:pPr>
      <w:r>
        <w:rPr>
          <w:rFonts w:ascii="Times New Roman"/>
          <w:b w:val="false"/>
          <w:i w:val="false"/>
          <w:color w:val="000000"/>
          <w:sz w:val="28"/>
        </w:rPr>
        <w:t>
      3. Үлгілік қағидаларда қолданылатын негізгі ұғымдар:</w:t>
      </w:r>
    </w:p>
    <w:bookmarkEnd w:id="12"/>
    <w:bookmarkStart w:name="z20" w:id="13"/>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жіне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bookmarkEnd w:id="13"/>
    <w:bookmarkStart w:name="z21" w:id="14"/>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bookmarkEnd w:id="14"/>
    <w:bookmarkStart w:name="z22" w:id="15"/>
    <w:p>
      <w:pPr>
        <w:spacing w:after="0"/>
        <w:ind w:left="0"/>
        <w:jc w:val="both"/>
      </w:pPr>
      <w:r>
        <w:rPr>
          <w:rFonts w:ascii="Times New Roman"/>
          <w:b w:val="false"/>
          <w:i w:val="false"/>
          <w:color w:val="000000"/>
          <w:sz w:val="28"/>
        </w:rPr>
        <w:t>
      3)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bookmarkEnd w:id="15"/>
    <w:bookmarkStart w:name="z23" w:id="16"/>
    <w:p>
      <w:pPr>
        <w:spacing w:after="0"/>
        <w:ind w:left="0"/>
        <w:jc w:val="both"/>
      </w:pPr>
      <w:r>
        <w:rPr>
          <w:rFonts w:ascii="Times New Roman"/>
          <w:b w:val="false"/>
          <w:i w:val="false"/>
          <w:color w:val="000000"/>
          <w:sz w:val="28"/>
        </w:rPr>
        <w:t>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bookmarkEnd w:id="16"/>
    <w:bookmarkStart w:name="z24" w:id="17"/>
    <w:p>
      <w:pPr>
        <w:spacing w:after="0"/>
        <w:ind w:left="0"/>
        <w:jc w:val="both"/>
      </w:pPr>
      <w:r>
        <w:rPr>
          <w:rFonts w:ascii="Times New Roman"/>
          <w:b w:val="false"/>
          <w:i w:val="false"/>
          <w:color w:val="000000"/>
          <w:sz w:val="28"/>
        </w:rPr>
        <w:t>
      5) жол – осы Заңмен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bookmarkEnd w:id="17"/>
    <w:bookmarkStart w:name="z25" w:id="18"/>
    <w:p>
      <w:pPr>
        <w:spacing w:after="0"/>
        <w:ind w:left="0"/>
        <w:jc w:val="both"/>
      </w:pPr>
      <w:r>
        <w:rPr>
          <w:rFonts w:ascii="Times New Roman"/>
          <w:b w:val="false"/>
          <w:i w:val="false"/>
          <w:color w:val="000000"/>
          <w:sz w:val="28"/>
        </w:rPr>
        <w:t>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w:t>
      </w:r>
    </w:p>
    <w:bookmarkEnd w:id="18"/>
    <w:bookmarkStart w:name="z26" w:id="19"/>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bookmarkEnd w:id="19"/>
    <w:bookmarkStart w:name="z27" w:id="20"/>
    <w:p>
      <w:pPr>
        <w:spacing w:after="0"/>
        <w:ind w:left="0"/>
        <w:jc w:val="both"/>
      </w:pPr>
      <w:r>
        <w:rPr>
          <w:rFonts w:ascii="Times New Roman"/>
          <w:b w:val="false"/>
          <w:i w:val="false"/>
          <w:color w:val="000000"/>
          <w:sz w:val="28"/>
        </w:rPr>
        <w:t>
      8) контейнер – жүктердi тасымалдауға арналған көп мәрте қолданылатын әмбебап көлiк жабдығы;</w:t>
      </w:r>
    </w:p>
    <w:bookmarkEnd w:id="20"/>
    <w:bookmarkStart w:name="z28" w:id="21"/>
    <w:p>
      <w:pPr>
        <w:spacing w:after="0"/>
        <w:ind w:left="0"/>
        <w:jc w:val="both"/>
      </w:pPr>
      <w:r>
        <w:rPr>
          <w:rFonts w:ascii="Times New Roman"/>
          <w:b w:val="false"/>
          <w:i w:val="false"/>
          <w:color w:val="000000"/>
          <w:sz w:val="28"/>
        </w:rPr>
        <w:t>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bookmarkEnd w:id="21"/>
    <w:bookmarkStart w:name="z29" w:id="22"/>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22"/>
    <w:bookmarkStart w:name="z30" w:id="23"/>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(мүсіндер, субұрқақтар, барельефтер,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bookmarkEnd w:id="23"/>
    <w:bookmarkStart w:name="z31" w:id="24"/>
    <w:p>
      <w:pPr>
        <w:spacing w:after="0"/>
        <w:ind w:left="0"/>
        <w:jc w:val="both"/>
      </w:pPr>
      <w:r>
        <w:rPr>
          <w:rFonts w:ascii="Times New Roman"/>
          <w:b w:val="false"/>
          <w:i w:val="false"/>
          <w:color w:val="000000"/>
          <w:sz w:val="28"/>
        </w:rPr>
        <w:t>
      12) ортақ пайдаланылатын орындар – бұл халыққа қолжетімді немесе ашық аумақтар, нысандар;</w:t>
      </w:r>
    </w:p>
    <w:bookmarkEnd w:id="24"/>
    <w:bookmarkStart w:name="z32" w:id="25"/>
    <w:p>
      <w:pPr>
        <w:spacing w:after="0"/>
        <w:ind w:left="0"/>
        <w:jc w:val="both"/>
      </w:pPr>
      <w:r>
        <w:rPr>
          <w:rFonts w:ascii="Times New Roman"/>
          <w:b w:val="false"/>
          <w:i w:val="false"/>
          <w:color w:val="000000"/>
          <w:sz w:val="28"/>
        </w:rPr>
        <w:t>
      13) аумақтарды абаттандыру объектілері – абаттандыру бойынша қызметті жүзеге асыратын елді мекеннің аумақтары:</w:t>
      </w:r>
    </w:p>
    <w:bookmarkEnd w:id="25"/>
    <w:bookmarkStart w:name="z33" w:id="26"/>
    <w:p>
      <w:pPr>
        <w:spacing w:after="0"/>
        <w:ind w:left="0"/>
        <w:jc w:val="both"/>
      </w:pPr>
      <w:r>
        <w:rPr>
          <w:rFonts w:ascii="Times New Roman"/>
          <w:b w:val="false"/>
          <w:i w:val="false"/>
          <w:color w:val="000000"/>
          <w:sz w:val="28"/>
        </w:rPr>
        <w:t>
      алаңдар, аулалар, орамдар, функционалды-жоспарлы ұйымдастыру,қала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bookmarkEnd w:id="26"/>
    <w:bookmarkStart w:name="z34" w:id="27"/>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bookmarkEnd w:id="27"/>
    <w:bookmarkStart w:name="z35" w:id="28"/>
    <w:p>
      <w:pPr>
        <w:spacing w:after="0"/>
        <w:ind w:left="0"/>
        <w:jc w:val="both"/>
      </w:pPr>
      <w:r>
        <w:rPr>
          <w:rFonts w:ascii="Times New Roman"/>
          <w:b w:val="false"/>
          <w:i w:val="false"/>
          <w:color w:val="000000"/>
          <w:sz w:val="28"/>
        </w:rPr>
        <w:t>
      15)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bookmarkEnd w:id="28"/>
    <w:bookmarkStart w:name="z36" w:id="29"/>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bookmarkEnd w:id="29"/>
    <w:bookmarkStart w:name="z37" w:id="30"/>
    <w:p>
      <w:pPr>
        <w:spacing w:after="0"/>
        <w:ind w:left="0"/>
        <w:jc w:val="both"/>
      </w:pPr>
      <w:r>
        <w:rPr>
          <w:rFonts w:ascii="Times New Roman"/>
          <w:b w:val="false"/>
          <w:i w:val="false"/>
          <w:color w:val="000000"/>
          <w:sz w:val="28"/>
        </w:rPr>
        <w:t>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bookmarkEnd w:id="30"/>
    <w:bookmarkStart w:name="z38" w:id="31"/>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bookmarkEnd w:id="31"/>
    <w:bookmarkStart w:name="z39" w:id="32"/>
    <w:p>
      <w:pPr>
        <w:spacing w:after="0"/>
        <w:ind w:left="0"/>
        <w:jc w:val="both"/>
      </w:pPr>
      <w:r>
        <w:rPr>
          <w:rFonts w:ascii="Times New Roman"/>
          <w:b w:val="false"/>
          <w:i w:val="false"/>
          <w:color w:val="000000"/>
          <w:sz w:val="28"/>
        </w:rPr>
        <w:t>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bookmarkEnd w:id="32"/>
    <w:bookmarkStart w:name="z40" w:id="33"/>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bookmarkEnd w:id="33"/>
    <w:bookmarkStart w:name="z41" w:id="34"/>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бермаларды нығайтатын аумақ;</w:t>
      </w:r>
    </w:p>
    <w:bookmarkEnd w:id="34"/>
    <w:bookmarkStart w:name="z42" w:id="35"/>
    <w:p>
      <w:pPr>
        <w:spacing w:after="0"/>
        <w:ind w:left="0"/>
        <w:jc w:val="both"/>
      </w:pPr>
      <w:r>
        <w:rPr>
          <w:rFonts w:ascii="Times New Roman"/>
          <w:b w:val="false"/>
          <w:i w:val="false"/>
          <w:color w:val="000000"/>
          <w:sz w:val="28"/>
        </w:rPr>
        <w:t>
      22) қасбет – ғимараттардың (құрылыстардың) сыртқы (алдыңғы) жағы;</w:t>
      </w:r>
    </w:p>
    <w:bookmarkEnd w:id="35"/>
    <w:bookmarkStart w:name="z43" w:id="36"/>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bookmarkEnd w:id="36"/>
    <w:bookmarkStart w:name="z44" w:id="37"/>
    <w:p>
      <w:pPr>
        <w:spacing w:after="0"/>
        <w:ind w:left="0"/>
        <w:jc w:val="both"/>
      </w:pPr>
      <w:r>
        <w:rPr>
          <w:rFonts w:ascii="Times New Roman"/>
          <w:b w:val="false"/>
          <w:i w:val="false"/>
          <w:color w:val="000000"/>
          <w:sz w:val="28"/>
        </w:rPr>
        <w:t>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w:t>
      </w:r>
    </w:p>
    <w:bookmarkEnd w:id="37"/>
    <w:bookmarkStart w:name="z45" w:id="38"/>
    <w:p>
      <w:pPr>
        <w:spacing w:after="0"/>
        <w:ind w:left="0"/>
        <w:jc w:val="left"/>
      </w:pPr>
      <w:r>
        <w:rPr>
          <w:rFonts w:ascii="Times New Roman"/>
          <w:b/>
          <w:i w:val="false"/>
          <w:color w:val="000000"/>
        </w:rPr>
        <w:t xml:space="preserve"> 2-тарау. Қалалар мен елді мекендердің аумақтарын абаттандыру бойынша кешенді ұйымдастыру жұмысының элементтері</w:t>
      </w:r>
    </w:p>
    <w:bookmarkEnd w:id="38"/>
    <w:bookmarkStart w:name="z46" w:id="39"/>
    <w:p>
      <w:pPr>
        <w:spacing w:after="0"/>
        <w:ind w:left="0"/>
        <w:jc w:val="both"/>
      </w:pPr>
      <w:r>
        <w:rPr>
          <w:rFonts w:ascii="Times New Roman"/>
          <w:b w:val="false"/>
          <w:i w:val="false"/>
          <w:color w:val="000000"/>
          <w:sz w:val="28"/>
        </w:rPr>
        <w:t>
      4. Аумақты абаттандыру элементтеріне мыналар жатады:</w:t>
      </w:r>
    </w:p>
    <w:bookmarkEnd w:id="39"/>
    <w:bookmarkStart w:name="z47" w:id="40"/>
    <w:p>
      <w:pPr>
        <w:spacing w:after="0"/>
        <w:ind w:left="0"/>
        <w:jc w:val="both"/>
      </w:pPr>
      <w:r>
        <w:rPr>
          <w:rFonts w:ascii="Times New Roman"/>
          <w:b w:val="false"/>
          <w:i w:val="false"/>
          <w:color w:val="000000"/>
          <w:sz w:val="28"/>
        </w:rPr>
        <w:t>
      1) шағын сәулет нысандары;</w:t>
      </w:r>
    </w:p>
    <w:bookmarkEnd w:id="40"/>
    <w:bookmarkStart w:name="z48" w:id="41"/>
    <w:p>
      <w:pPr>
        <w:spacing w:after="0"/>
        <w:ind w:left="0"/>
        <w:jc w:val="both"/>
      </w:pPr>
      <w:r>
        <w:rPr>
          <w:rFonts w:ascii="Times New Roman"/>
          <w:b w:val="false"/>
          <w:i w:val="false"/>
          <w:color w:val="000000"/>
          <w:sz w:val="28"/>
        </w:rPr>
        <w:t>
      2) көгалдандыру элементтері;</w:t>
      </w:r>
    </w:p>
    <w:bookmarkEnd w:id="41"/>
    <w:bookmarkStart w:name="z49" w:id="42"/>
    <w:p>
      <w:pPr>
        <w:spacing w:after="0"/>
        <w:ind w:left="0"/>
        <w:jc w:val="both"/>
      </w:pPr>
      <w:r>
        <w:rPr>
          <w:rFonts w:ascii="Times New Roman"/>
          <w:b w:val="false"/>
          <w:i w:val="false"/>
          <w:color w:val="000000"/>
          <w:sz w:val="28"/>
        </w:rPr>
        <w:t>
      3) жабындардың түрлері;</w:t>
      </w:r>
    </w:p>
    <w:bookmarkEnd w:id="42"/>
    <w:bookmarkStart w:name="z50" w:id="43"/>
    <w:p>
      <w:pPr>
        <w:spacing w:after="0"/>
        <w:ind w:left="0"/>
        <w:jc w:val="both"/>
      </w:pPr>
      <w:r>
        <w:rPr>
          <w:rFonts w:ascii="Times New Roman"/>
          <w:b w:val="false"/>
          <w:i w:val="false"/>
          <w:color w:val="000000"/>
          <w:sz w:val="28"/>
        </w:rPr>
        <w:t>
      4) қоршаулар;</w:t>
      </w:r>
    </w:p>
    <w:bookmarkEnd w:id="43"/>
    <w:bookmarkStart w:name="z51" w:id="44"/>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bookmarkEnd w:id="44"/>
    <w:bookmarkStart w:name="z52" w:id="45"/>
    <w:p>
      <w:pPr>
        <w:spacing w:after="0"/>
        <w:ind w:left="0"/>
        <w:jc w:val="both"/>
      </w:pPr>
      <w:r>
        <w:rPr>
          <w:rFonts w:ascii="Times New Roman"/>
          <w:b w:val="false"/>
          <w:i w:val="false"/>
          <w:color w:val="000000"/>
          <w:sz w:val="28"/>
        </w:rPr>
        <w:t>
      6) монументалды-сәндік өнер туындылары-мүсіндер, сәндік композициялар, обелисктер, стелалар, монументалды кескіндеме туындылары;</w:t>
      </w:r>
    </w:p>
    <w:bookmarkEnd w:id="45"/>
    <w:bookmarkStart w:name="z53" w:id="46"/>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bookmarkEnd w:id="46"/>
    <w:bookmarkStart w:name="z54" w:id="47"/>
    <w:p>
      <w:pPr>
        <w:spacing w:after="0"/>
        <w:ind w:left="0"/>
        <w:jc w:val="both"/>
      </w:pPr>
      <w:r>
        <w:rPr>
          <w:rFonts w:ascii="Times New Roman"/>
          <w:b w:val="false"/>
          <w:i w:val="false"/>
          <w:color w:val="000000"/>
          <w:sz w:val="28"/>
        </w:rPr>
        <w:t>
      8) естелік және ақпараттық тақталар (белгілер);</w:t>
      </w:r>
    </w:p>
    <w:bookmarkEnd w:id="47"/>
    <w:bookmarkStart w:name="z55" w:id="48"/>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bookmarkEnd w:id="48"/>
    <w:bookmarkStart w:name="z56" w:id="49"/>
    <w:p>
      <w:pPr>
        <w:spacing w:after="0"/>
        <w:ind w:left="0"/>
        <w:jc w:val="both"/>
      </w:pPr>
      <w:r>
        <w:rPr>
          <w:rFonts w:ascii="Times New Roman"/>
          <w:b w:val="false"/>
          <w:i w:val="false"/>
          <w:color w:val="000000"/>
          <w:sz w:val="28"/>
        </w:rPr>
        <w:t>
      10) мерекелік безендіру элементтері.</w:t>
      </w:r>
    </w:p>
    <w:bookmarkEnd w:id="49"/>
    <w:bookmarkStart w:name="z57" w:id="50"/>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bookmarkEnd w:id="50"/>
    <w:bookmarkStart w:name="z58" w:id="51"/>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bookmarkEnd w:id="51"/>
    <w:bookmarkStart w:name="z59" w:id="52"/>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bookmarkEnd w:id="52"/>
    <w:bookmarkStart w:name="z60" w:id="53"/>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bookmarkEnd w:id="53"/>
    <w:bookmarkStart w:name="z61" w:id="54"/>
    <w:p>
      <w:pPr>
        <w:spacing w:after="0"/>
        <w:ind w:left="0"/>
        <w:jc w:val="both"/>
      </w:pPr>
      <w:r>
        <w:rPr>
          <w:rFonts w:ascii="Times New Roman"/>
          <w:b w:val="false"/>
          <w:i w:val="false"/>
          <w:color w:val="000000"/>
          <w:sz w:val="28"/>
        </w:rPr>
        <w:t>
      3) құрылымның беріктігі, сенімділігі, қауіпсіздігі.</w:t>
      </w:r>
    </w:p>
    <w:bookmarkEnd w:id="54"/>
    <w:bookmarkStart w:name="z62" w:id="55"/>
    <w:p>
      <w:pPr>
        <w:spacing w:after="0"/>
        <w:ind w:left="0"/>
        <w:jc w:val="both"/>
      </w:pPr>
      <w:r>
        <w:rPr>
          <w:rFonts w:ascii="Times New Roman"/>
          <w:b w:val="false"/>
          <w:i w:val="false"/>
          <w:color w:val="000000"/>
          <w:sz w:val="28"/>
        </w:rPr>
        <w:t>
      7. Орындықтарға қойылатын негізгі талаптар:</w:t>
      </w:r>
    </w:p>
    <w:bookmarkEnd w:id="55"/>
    <w:bookmarkStart w:name="z63" w:id="56"/>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bookmarkEnd w:id="56"/>
    <w:bookmarkStart w:name="z64" w:id="57"/>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bookmarkEnd w:id="57"/>
    <w:bookmarkStart w:name="z65" w:id="58"/>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bookmarkEnd w:id="58"/>
    <w:bookmarkStart w:name="z66" w:id="59"/>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жасалған, суға төзімді өңдеудің әртүрлі түрлері бар.</w:t>
      </w:r>
    </w:p>
    <w:bookmarkEnd w:id="59"/>
    <w:bookmarkStart w:name="z67" w:id="60"/>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bookmarkEnd w:id="60"/>
    <w:bookmarkStart w:name="z68" w:id="61"/>
    <w:p>
      <w:pPr>
        <w:spacing w:after="0"/>
        <w:ind w:left="0"/>
        <w:jc w:val="both"/>
      </w:pPr>
      <w:r>
        <w:rPr>
          <w:rFonts w:ascii="Times New Roman"/>
          <w:b w:val="false"/>
          <w:i w:val="false"/>
          <w:color w:val="000000"/>
          <w:sz w:val="28"/>
        </w:rPr>
        <w:t>
      1) кашпо тек қолданыстағы объектілерге ғана қойылады;</w:t>
      </w:r>
    </w:p>
    <w:bookmarkEnd w:id="61"/>
    <w:bookmarkStart w:name="z69" w:id="62"/>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bookmarkEnd w:id="62"/>
    <w:bookmarkStart w:name="z70" w:id="63"/>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End w:id="63"/>
    <w:bookmarkStart w:name="z71" w:id="64"/>
    <w:p>
      <w:pPr>
        <w:spacing w:after="0"/>
        <w:ind w:left="0"/>
        <w:jc w:val="both"/>
      </w:pPr>
      <w:r>
        <w:rPr>
          <w:rFonts w:ascii="Times New Roman"/>
          <w:b w:val="false"/>
          <w:i w:val="false"/>
          <w:color w:val="000000"/>
          <w:sz w:val="28"/>
        </w:rPr>
        <w:t>
      9. Қоршауларға қойылатын негізгі талаптар:</w:t>
      </w:r>
    </w:p>
    <w:bookmarkEnd w:id="64"/>
    <w:bookmarkStart w:name="z72" w:id="65"/>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bookmarkEnd w:id="65"/>
    <w:bookmarkStart w:name="z73" w:id="66"/>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bookmarkEnd w:id="66"/>
    <w:bookmarkStart w:name="z74" w:id="67"/>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bookmarkEnd w:id="67"/>
    <w:bookmarkStart w:name="z75" w:id="68"/>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bookmarkEnd w:id="68"/>
    <w:bookmarkStart w:name="z76" w:id="69"/>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69"/>
    <w:bookmarkStart w:name="z77" w:id="70"/>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bookmarkEnd w:id="70"/>
    <w:bookmarkStart w:name="z78" w:id="71"/>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bookmarkEnd w:id="71"/>
    <w:bookmarkStart w:name="z79" w:id="72"/>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bookmarkEnd w:id="72"/>
    <w:bookmarkStart w:name="z80" w:id="73"/>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bookmarkEnd w:id="73"/>
    <w:bookmarkStart w:name="z81" w:id="74"/>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bookmarkEnd w:id="74"/>
    <w:bookmarkStart w:name="z82" w:id="75"/>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bookmarkEnd w:id="75"/>
    <w:bookmarkStart w:name="z83" w:id="76"/>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bookmarkEnd w:id="76"/>
    <w:bookmarkStart w:name="z84" w:id="77"/>
    <w:p>
      <w:pPr>
        <w:spacing w:after="0"/>
        <w:ind w:left="0"/>
        <w:jc w:val="both"/>
      </w:pPr>
      <w:r>
        <w:rPr>
          <w:rFonts w:ascii="Times New Roman"/>
          <w:b w:val="false"/>
          <w:i w:val="false"/>
          <w:color w:val="000000"/>
          <w:sz w:val="28"/>
        </w:rPr>
        <w:t>
      16. Елді мекенді абаттандыру қамтамасыз етіледі:</w:t>
      </w:r>
    </w:p>
    <w:bookmarkEnd w:id="77"/>
    <w:bookmarkStart w:name="z85" w:id="78"/>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bookmarkEnd w:id="78"/>
    <w:bookmarkStart w:name="z86" w:id="79"/>
    <w:p>
      <w:pPr>
        <w:spacing w:after="0"/>
        <w:ind w:left="0"/>
        <w:jc w:val="both"/>
      </w:pPr>
      <w:r>
        <w:rPr>
          <w:rFonts w:ascii="Times New Roman"/>
          <w:b w:val="false"/>
          <w:i w:val="false"/>
          <w:color w:val="000000"/>
          <w:sz w:val="28"/>
        </w:rPr>
        <w:t>
      2) аумақтарды абаттандыруға қатысушылар;</w:t>
      </w:r>
    </w:p>
    <w:bookmarkEnd w:id="79"/>
    <w:bookmarkStart w:name="z87" w:id="80"/>
    <w:p>
      <w:pPr>
        <w:spacing w:after="0"/>
        <w:ind w:left="0"/>
        <w:jc w:val="both"/>
      </w:pPr>
      <w:r>
        <w:rPr>
          <w:rFonts w:ascii="Times New Roman"/>
          <w:b w:val="false"/>
          <w:i w:val="false"/>
          <w:color w:val="000000"/>
          <w:sz w:val="28"/>
        </w:rPr>
        <w:t>
      3) егер азаматтық заңнамада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bookmarkEnd w:id="80"/>
    <w:bookmarkStart w:name="z88" w:id="81"/>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bookmarkEnd w:id="81"/>
    <w:bookmarkStart w:name="z89" w:id="82"/>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bookmarkEnd w:id="82"/>
    <w:bookmarkStart w:name="z90" w:id="83"/>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83"/>
    <w:bookmarkStart w:name="z91" w:id="84"/>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bookmarkEnd w:id="84"/>
    <w:bookmarkStart w:name="z92" w:id="85"/>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bookmarkEnd w:id="85"/>
    <w:bookmarkStart w:name="z93" w:id="86"/>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bookmarkEnd w:id="86"/>
    <w:bookmarkStart w:name="z94" w:id="87"/>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bookmarkEnd w:id="87"/>
    <w:bookmarkStart w:name="z95" w:id="88"/>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bookmarkEnd w:id="88"/>
    <w:bookmarkStart w:name="z96" w:id="89"/>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89"/>
    <w:bookmarkStart w:name="z97" w:id="90"/>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bookmarkEnd w:id="90"/>
    <w:bookmarkStart w:name="z98" w:id="91"/>
    <w:p>
      <w:pPr>
        <w:spacing w:after="0"/>
        <w:ind w:left="0"/>
        <w:jc w:val="left"/>
      </w:pPr>
      <w:r>
        <w:rPr>
          <w:rFonts w:ascii="Times New Roman"/>
          <w:b/>
          <w:i w:val="false"/>
          <w:color w:val="000000"/>
        </w:rPr>
        <w:t xml:space="preserve"> 3-тарау. Қалалар мен елді мекендердің аумақтарын абаттандыру бойынша күтіп ұстау</w:t>
      </w:r>
    </w:p>
    <w:bookmarkEnd w:id="91"/>
    <w:bookmarkStart w:name="z99" w:id="92"/>
    <w:p>
      <w:pPr>
        <w:spacing w:after="0"/>
        <w:ind w:left="0"/>
        <w:jc w:val="left"/>
      </w:pPr>
      <w:r>
        <w:rPr>
          <w:rFonts w:ascii="Times New Roman"/>
          <w:b/>
          <w:i w:val="false"/>
          <w:color w:val="000000"/>
        </w:rPr>
        <w:t xml:space="preserve"> 1-Параграф. Аумақтарды күтіп ұстау жөніндегі іс-шараларды ұйымдастыру</w:t>
      </w:r>
    </w:p>
    <w:bookmarkEnd w:id="92"/>
    <w:bookmarkStart w:name="z100" w:id="93"/>
    <w:p>
      <w:pPr>
        <w:spacing w:after="0"/>
        <w:ind w:left="0"/>
        <w:jc w:val="both"/>
      </w:pPr>
      <w:r>
        <w:rPr>
          <w:rFonts w:ascii="Times New Roman"/>
          <w:b w:val="false"/>
          <w:i w:val="false"/>
          <w:color w:val="000000"/>
          <w:sz w:val="28"/>
        </w:rPr>
        <w:t>
      26. Аумақтарды күтіп ұстау мыналарды қамтиды:</w:t>
      </w:r>
    </w:p>
    <w:bookmarkEnd w:id="93"/>
    <w:bookmarkStart w:name="z101" w:id="94"/>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bookmarkEnd w:id="94"/>
    <w:bookmarkStart w:name="z102" w:id="95"/>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bookmarkEnd w:id="95"/>
    <w:bookmarkStart w:name="z103" w:id="96"/>
    <w:p>
      <w:pPr>
        <w:spacing w:after="0"/>
        <w:ind w:left="0"/>
        <w:jc w:val="both"/>
      </w:pPr>
      <w:r>
        <w:rPr>
          <w:rFonts w:ascii="Times New Roman"/>
          <w:b w:val="false"/>
          <w:i w:val="false"/>
          <w:color w:val="000000"/>
          <w:sz w:val="28"/>
        </w:rPr>
        <w:t>
      3) қарды тырмалау және сыпыру;</w:t>
      </w:r>
    </w:p>
    <w:bookmarkEnd w:id="96"/>
    <w:bookmarkStart w:name="z104" w:id="97"/>
    <w:p>
      <w:pPr>
        <w:spacing w:after="0"/>
        <w:ind w:left="0"/>
        <w:jc w:val="both"/>
      </w:pPr>
      <w:r>
        <w:rPr>
          <w:rFonts w:ascii="Times New Roman"/>
          <w:b w:val="false"/>
          <w:i w:val="false"/>
          <w:color w:val="000000"/>
          <w:sz w:val="28"/>
        </w:rPr>
        <w:t>
      4) қар мен мұзды (қар-мұз түзілімдерін) шығару;</w:t>
      </w:r>
    </w:p>
    <w:bookmarkEnd w:id="97"/>
    <w:bookmarkStart w:name="z105" w:id="98"/>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bookmarkEnd w:id="98"/>
    <w:bookmarkStart w:name="z106" w:id="99"/>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bookmarkEnd w:id="99"/>
    <w:bookmarkStart w:name="z107" w:id="100"/>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bookmarkEnd w:id="100"/>
    <w:bookmarkStart w:name="z108" w:id="101"/>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bookmarkEnd w:id="101"/>
    <w:bookmarkStart w:name="z109" w:id="102"/>
    <w:p>
      <w:pPr>
        <w:spacing w:after="0"/>
        <w:ind w:left="0"/>
        <w:jc w:val="both"/>
      </w:pPr>
      <w:r>
        <w:rPr>
          <w:rFonts w:ascii="Times New Roman"/>
          <w:b w:val="false"/>
          <w:i w:val="false"/>
          <w:color w:val="000000"/>
          <w:sz w:val="28"/>
        </w:rPr>
        <w:t>
      9) жаңбыр және еріген суларды бұру;</w:t>
      </w:r>
    </w:p>
    <w:bookmarkEnd w:id="102"/>
    <w:bookmarkStart w:name="z110" w:id="103"/>
    <w:p>
      <w:pPr>
        <w:spacing w:after="0"/>
        <w:ind w:left="0"/>
        <w:jc w:val="both"/>
      </w:pPr>
      <w:r>
        <w:rPr>
          <w:rFonts w:ascii="Times New Roman"/>
          <w:b w:val="false"/>
          <w:i w:val="false"/>
          <w:color w:val="000000"/>
          <w:sz w:val="28"/>
        </w:rPr>
        <w:t>
      10) қоқыстарды, қалдықтарды және ҚТҚ жинау және шығару;</w:t>
      </w:r>
    </w:p>
    <w:bookmarkEnd w:id="103"/>
    <w:bookmarkStart w:name="z111" w:id="104"/>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bookmarkEnd w:id="104"/>
    <w:bookmarkStart w:name="z112" w:id="105"/>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bookmarkEnd w:id="105"/>
    <w:bookmarkStart w:name="z113" w:id="106"/>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bookmarkEnd w:id="106"/>
    <w:bookmarkStart w:name="z114" w:id="107"/>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bookmarkEnd w:id="107"/>
    <w:bookmarkStart w:name="z115" w:id="108"/>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bookmarkEnd w:id="108"/>
    <w:bookmarkStart w:name="z116" w:id="109"/>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bookmarkEnd w:id="109"/>
    <w:bookmarkStart w:name="z117" w:id="110"/>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End w:id="110"/>
    <w:bookmarkStart w:name="z118" w:id="111"/>
    <w:p>
      <w:pPr>
        <w:spacing w:after="0"/>
        <w:ind w:left="0"/>
        <w:jc w:val="left"/>
      </w:pPr>
      <w:r>
        <w:rPr>
          <w:rFonts w:ascii="Times New Roman"/>
          <w:b/>
          <w:i w:val="false"/>
          <w:color w:val="000000"/>
        </w:rPr>
        <w:t xml:space="preserve"> 2-параграф. Көшелер мен жолдарды күтіп ұстау жөніндегі іс-шараларды ұйымдастыру</w:t>
      </w:r>
    </w:p>
    <w:bookmarkEnd w:id="111"/>
    <w:bookmarkStart w:name="z119" w:id="112"/>
    <w:p>
      <w:pPr>
        <w:spacing w:after="0"/>
        <w:ind w:left="0"/>
        <w:jc w:val="both"/>
      </w:pPr>
      <w:r>
        <w:rPr>
          <w:rFonts w:ascii="Times New Roman"/>
          <w:b w:val="false"/>
          <w:i w:val="false"/>
          <w:color w:val="000000"/>
          <w:sz w:val="28"/>
        </w:rPr>
        <w:t xml:space="preserve">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33003 болып тіркелген)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bookmarkEnd w:id="112"/>
    <w:bookmarkStart w:name="z120" w:id="113"/>
    <w:p>
      <w:pPr>
        <w:spacing w:after="0"/>
        <w:ind w:left="0"/>
        <w:jc w:val="both"/>
      </w:pPr>
      <w:r>
        <w:rPr>
          <w:rFonts w:ascii="Times New Roman"/>
          <w:b w:val="false"/>
          <w:i w:val="false"/>
          <w:color w:val="000000"/>
          <w:sz w:val="28"/>
        </w:rPr>
        <w:t>
      28. Жол аумақтарын күтіп-ұстау ағымдағы жолдарды қамтиды:</w:t>
      </w:r>
    </w:p>
    <w:bookmarkEnd w:id="113"/>
    <w:bookmarkStart w:name="z121" w:id="114"/>
    <w:p>
      <w:pPr>
        <w:spacing w:after="0"/>
        <w:ind w:left="0"/>
        <w:jc w:val="both"/>
      </w:pPr>
      <w:r>
        <w:rPr>
          <w:rFonts w:ascii="Times New Roman"/>
          <w:b w:val="false"/>
          <w:i w:val="false"/>
          <w:color w:val="000000"/>
          <w:sz w:val="28"/>
        </w:rPr>
        <w:t>
      1) жолдарды, тротуарларды, жасанды құрылыстарды жөндеу;</w:t>
      </w:r>
    </w:p>
    <w:bookmarkEnd w:id="114"/>
    <w:bookmarkStart w:name="z122" w:id="115"/>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bookmarkEnd w:id="115"/>
    <w:bookmarkStart w:name="z123" w:id="116"/>
    <w:p>
      <w:pPr>
        <w:spacing w:after="0"/>
        <w:ind w:left="0"/>
        <w:jc w:val="both"/>
      </w:pPr>
      <w:r>
        <w:rPr>
          <w:rFonts w:ascii="Times New Roman"/>
          <w:b w:val="false"/>
          <w:i w:val="false"/>
          <w:color w:val="000000"/>
          <w:sz w:val="28"/>
        </w:rPr>
        <w:t>
      3) жол жабындарын жуу және суару;</w:t>
      </w:r>
    </w:p>
    <w:bookmarkEnd w:id="116"/>
    <w:bookmarkStart w:name="z124" w:id="117"/>
    <w:p>
      <w:pPr>
        <w:spacing w:after="0"/>
        <w:ind w:left="0"/>
        <w:jc w:val="both"/>
      </w:pPr>
      <w:r>
        <w:rPr>
          <w:rFonts w:ascii="Times New Roman"/>
          <w:b w:val="false"/>
          <w:i w:val="false"/>
          <w:color w:val="000000"/>
          <w:sz w:val="28"/>
        </w:rPr>
        <w:t>
      4) көгалдарға және жасыл желектерге күтім жасау;</w:t>
      </w:r>
    </w:p>
    <w:bookmarkEnd w:id="117"/>
    <w:bookmarkStart w:name="z125" w:id="118"/>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bookmarkEnd w:id="118"/>
    <w:bookmarkStart w:name="z126" w:id="119"/>
    <w:p>
      <w:pPr>
        <w:spacing w:after="0"/>
        <w:ind w:left="0"/>
        <w:jc w:val="both"/>
      </w:pPr>
      <w:r>
        <w:rPr>
          <w:rFonts w:ascii="Times New Roman"/>
          <w:b w:val="false"/>
          <w:i w:val="false"/>
          <w:color w:val="000000"/>
          <w:sz w:val="28"/>
        </w:rPr>
        <w:t>
      6) шағын сәулет нысандарын жөндеу және бояу;</w:t>
      </w:r>
    </w:p>
    <w:bookmarkEnd w:id="119"/>
    <w:bookmarkStart w:name="z127" w:id="120"/>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bookmarkEnd w:id="120"/>
    <w:bookmarkStart w:name="z128" w:id="121"/>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bookmarkEnd w:id="121"/>
    <w:bookmarkStart w:name="z129" w:id="122"/>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End w:id="122"/>
    <w:bookmarkStart w:name="z130" w:id="123"/>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егер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bookmarkEnd w:id="123"/>
    <w:bookmarkStart w:name="z131" w:id="124"/>
    <w:p>
      <w:pPr>
        <w:spacing w:after="0"/>
        <w:ind w:left="0"/>
        <w:jc w:val="left"/>
      </w:pPr>
      <w:r>
        <w:rPr>
          <w:rFonts w:ascii="Times New Roman"/>
          <w:b/>
          <w:i w:val="false"/>
          <w:color w:val="000000"/>
        </w:rPr>
        <w:t xml:space="preserve"> 3-параграф. Жеке тұрғын үйлерді күтіп ұстау бойынша іс-шараларды ұйымдастыру</w:t>
      </w:r>
    </w:p>
    <w:bookmarkEnd w:id="124"/>
    <w:bookmarkStart w:name="z132" w:id="125"/>
    <w:p>
      <w:pPr>
        <w:spacing w:after="0"/>
        <w:ind w:left="0"/>
        <w:jc w:val="both"/>
      </w:pPr>
      <w:r>
        <w:rPr>
          <w:rFonts w:ascii="Times New Roman"/>
          <w:b w:val="false"/>
          <w:i w:val="false"/>
          <w:color w:val="000000"/>
          <w:sz w:val="28"/>
        </w:rPr>
        <w:t>
      31. Жеке тұрғын үйлердің иелері:</w:t>
      </w:r>
    </w:p>
    <w:bookmarkEnd w:id="125"/>
    <w:bookmarkStart w:name="z133" w:id="126"/>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bookmarkEnd w:id="126"/>
    <w:bookmarkStart w:name="z134" w:id="127"/>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bookmarkEnd w:id="127"/>
    <w:bookmarkStart w:name="z135" w:id="128"/>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bookmarkEnd w:id="128"/>
    <w:bookmarkStart w:name="z136" w:id="129"/>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bookmarkEnd w:id="129"/>
    <w:bookmarkStart w:name="z137" w:id="130"/>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bookmarkEnd w:id="130"/>
    <w:bookmarkStart w:name="z138" w:id="131"/>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bookmarkEnd w:id="131"/>
    <w:bookmarkStart w:name="z139" w:id="132"/>
    <w:p>
      <w:pPr>
        <w:spacing w:after="0"/>
        <w:ind w:left="0"/>
        <w:jc w:val="left"/>
      </w:pPr>
      <w:r>
        <w:rPr>
          <w:rFonts w:ascii="Times New Roman"/>
          <w:b/>
          <w:i w:val="false"/>
          <w:color w:val="000000"/>
        </w:rPr>
        <w:t xml:space="preserve"> 4-параграф. Ғимараттардың, құрылыстардың және қоршаулардың қасбеттерін күтіп ұстау жөніндегі іс-шараларды ұйымдастыру</w:t>
      </w:r>
    </w:p>
    <w:bookmarkEnd w:id="132"/>
    <w:bookmarkStart w:name="z140" w:id="133"/>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bookmarkEnd w:id="133"/>
    <w:bookmarkStart w:name="z141" w:id="134"/>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bookmarkEnd w:id="134"/>
    <w:bookmarkStart w:name="z142" w:id="135"/>
    <w:p>
      <w:pPr>
        <w:spacing w:after="0"/>
        <w:ind w:left="0"/>
        <w:jc w:val="both"/>
      </w:pPr>
      <w:r>
        <w:rPr>
          <w:rFonts w:ascii="Times New Roman"/>
          <w:b w:val="false"/>
          <w:i w:val="false"/>
          <w:color w:val="000000"/>
          <w:sz w:val="28"/>
        </w:rPr>
        <w:t>
      1) әкімшілік және қоғамдық-мәдени мақсаттағы ғимараттар;</w:t>
      </w:r>
    </w:p>
    <w:bookmarkEnd w:id="135"/>
    <w:bookmarkStart w:name="z143" w:id="136"/>
    <w:p>
      <w:pPr>
        <w:spacing w:after="0"/>
        <w:ind w:left="0"/>
        <w:jc w:val="both"/>
      </w:pPr>
      <w:r>
        <w:rPr>
          <w:rFonts w:ascii="Times New Roman"/>
          <w:b w:val="false"/>
          <w:i w:val="false"/>
          <w:color w:val="000000"/>
          <w:sz w:val="28"/>
        </w:rPr>
        <w:t>
      2) көппәтерлі тұрғын үйлер мен тұрғын ғимараттар;</w:t>
      </w:r>
    </w:p>
    <w:bookmarkEnd w:id="136"/>
    <w:bookmarkStart w:name="z144" w:id="137"/>
    <w:p>
      <w:pPr>
        <w:spacing w:after="0"/>
        <w:ind w:left="0"/>
        <w:jc w:val="both"/>
      </w:pPr>
      <w:r>
        <w:rPr>
          <w:rFonts w:ascii="Times New Roman"/>
          <w:b w:val="false"/>
          <w:i w:val="false"/>
          <w:color w:val="000000"/>
          <w:sz w:val="28"/>
        </w:rPr>
        <w:t>
      3) өндірістік мақсаттағы ғимараттар мен құрылыстар;</w:t>
      </w:r>
    </w:p>
    <w:bookmarkEnd w:id="137"/>
    <w:bookmarkStart w:name="z145" w:id="138"/>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bookmarkEnd w:id="138"/>
    <w:bookmarkStart w:name="z146" w:id="139"/>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End w:id="139"/>
    <w:bookmarkStart w:name="z147" w:id="140"/>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bookmarkEnd w:id="140"/>
    <w:bookmarkStart w:name="z148" w:id="141"/>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bookmarkEnd w:id="141"/>
    <w:bookmarkStart w:name="z149" w:id="142"/>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bookmarkEnd w:id="142"/>
    <w:bookmarkStart w:name="z150" w:id="143"/>
    <w:p>
      <w:pPr>
        <w:spacing w:after="0"/>
        <w:ind w:left="0"/>
        <w:jc w:val="both"/>
      </w:pPr>
      <w:r>
        <w:rPr>
          <w:rFonts w:ascii="Times New Roman"/>
          <w:b w:val="false"/>
          <w:i w:val="false"/>
          <w:color w:val="000000"/>
          <w:sz w:val="28"/>
        </w:rPr>
        <w:t>
      3) жертөле және арақабырғалар;</w:t>
      </w:r>
    </w:p>
    <w:bookmarkEnd w:id="143"/>
    <w:bookmarkStart w:name="z151" w:id="144"/>
    <w:p>
      <w:pPr>
        <w:spacing w:after="0"/>
        <w:ind w:left="0"/>
        <w:jc w:val="both"/>
      </w:pPr>
      <w:r>
        <w:rPr>
          <w:rFonts w:ascii="Times New Roman"/>
          <w:b w:val="false"/>
          <w:i w:val="false"/>
          <w:color w:val="000000"/>
          <w:sz w:val="28"/>
        </w:rPr>
        <w:t>
      4) қабырға жазықтықтары;</w:t>
      </w:r>
    </w:p>
    <w:bookmarkEnd w:id="144"/>
    <w:bookmarkStart w:name="z152" w:id="145"/>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bookmarkEnd w:id="145"/>
    <w:bookmarkStart w:name="z153" w:id="146"/>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bookmarkEnd w:id="146"/>
    <w:bookmarkStart w:name="z154" w:id="147"/>
    <w:p>
      <w:pPr>
        <w:spacing w:after="0"/>
        <w:ind w:left="0"/>
        <w:jc w:val="both"/>
      </w:pPr>
      <w:r>
        <w:rPr>
          <w:rFonts w:ascii="Times New Roman"/>
          <w:b w:val="false"/>
          <w:i w:val="false"/>
          <w:color w:val="000000"/>
          <w:sz w:val="28"/>
        </w:rPr>
        <w:t>
      7) архитектуралық бөлшектер және қаптау;</w:t>
      </w:r>
    </w:p>
    <w:bookmarkEnd w:id="147"/>
    <w:bookmarkStart w:name="z155" w:id="148"/>
    <w:p>
      <w:pPr>
        <w:spacing w:after="0"/>
        <w:ind w:left="0"/>
        <w:jc w:val="both"/>
      </w:pPr>
      <w:r>
        <w:rPr>
          <w:rFonts w:ascii="Times New Roman"/>
          <w:b w:val="false"/>
          <w:i w:val="false"/>
          <w:color w:val="000000"/>
          <w:sz w:val="28"/>
        </w:rPr>
        <w:t>
      8) су төгетін құбырлар, шұңқырлар;</w:t>
      </w:r>
    </w:p>
    <w:bookmarkEnd w:id="148"/>
    <w:bookmarkStart w:name="z156" w:id="149"/>
    <w:p>
      <w:pPr>
        <w:spacing w:after="0"/>
        <w:ind w:left="0"/>
        <w:jc w:val="both"/>
      </w:pPr>
      <w:r>
        <w:rPr>
          <w:rFonts w:ascii="Times New Roman"/>
          <w:b w:val="false"/>
          <w:i w:val="false"/>
          <w:color w:val="000000"/>
          <w:sz w:val="28"/>
        </w:rPr>
        <w:t>
      9) балкондарды, лоджияларды қоршау;</w:t>
      </w:r>
    </w:p>
    <w:bookmarkEnd w:id="149"/>
    <w:bookmarkStart w:name="z157" w:id="150"/>
    <w:p>
      <w:pPr>
        <w:spacing w:after="0"/>
        <w:ind w:left="0"/>
        <w:jc w:val="both"/>
      </w:pPr>
      <w:r>
        <w:rPr>
          <w:rFonts w:ascii="Times New Roman"/>
          <w:b w:val="false"/>
          <w:i w:val="false"/>
          <w:color w:val="000000"/>
          <w:sz w:val="28"/>
        </w:rPr>
        <w:t>
      10) парапеттік және терезе қоршаулары, торлар;</w:t>
      </w:r>
    </w:p>
    <w:bookmarkEnd w:id="150"/>
    <w:bookmarkStart w:name="z158" w:id="151"/>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bookmarkEnd w:id="151"/>
    <w:bookmarkStart w:name="z159" w:id="152"/>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bookmarkEnd w:id="152"/>
    <w:bookmarkStart w:name="z160" w:id="153"/>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bookmarkEnd w:id="153"/>
    <w:bookmarkStart w:name="z161" w:id="154"/>
    <w:p>
      <w:pPr>
        <w:spacing w:after="0"/>
        <w:ind w:left="0"/>
        <w:jc w:val="both"/>
      </w:pPr>
      <w:r>
        <w:rPr>
          <w:rFonts w:ascii="Times New Roman"/>
          <w:b w:val="false"/>
          <w:i w:val="false"/>
          <w:color w:val="000000"/>
          <w:sz w:val="28"/>
        </w:rPr>
        <w:t>
      14) шыны, рамалар, балкон есіктері;</w:t>
      </w:r>
    </w:p>
    <w:bookmarkEnd w:id="154"/>
    <w:bookmarkStart w:name="z162" w:id="155"/>
    <w:p>
      <w:pPr>
        <w:spacing w:after="0"/>
        <w:ind w:left="0"/>
        <w:jc w:val="both"/>
      </w:pPr>
      <w:r>
        <w:rPr>
          <w:rFonts w:ascii="Times New Roman"/>
          <w:b w:val="false"/>
          <w:i w:val="false"/>
          <w:color w:val="000000"/>
          <w:sz w:val="28"/>
        </w:rPr>
        <w:t>
      15) ғимараттарға іргелес стационарлық қоршаулар.</w:t>
      </w:r>
    </w:p>
    <w:bookmarkEnd w:id="155"/>
    <w:bookmarkStart w:name="z163" w:id="156"/>
    <w:p>
      <w:pPr>
        <w:spacing w:after="0"/>
        <w:ind w:left="0"/>
        <w:jc w:val="both"/>
      </w:pPr>
      <w:r>
        <w:rPr>
          <w:rFonts w:ascii="Times New Roman"/>
          <w:b w:val="false"/>
          <w:i w:val="false"/>
          <w:color w:val="000000"/>
          <w:sz w:val="28"/>
        </w:rPr>
        <w:t xml:space="preserve">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(Нормативтік құқықтық актілерді мемлекеттік тіркеу тізілімінде № 32783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регламенттің белгіленген нормаларына және сәулет, қала құрылысы және құрылыс саласындағы мемлекеттік нормативтеріне сәйкес жойылады.</w:t>
      </w:r>
    </w:p>
    <w:bookmarkEnd w:id="156"/>
    <w:bookmarkStart w:name="z164" w:id="157"/>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bookmarkEnd w:id="157"/>
    <w:bookmarkStart w:name="z165" w:id="158"/>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bookmarkEnd w:id="158"/>
    <w:bookmarkStart w:name="z166" w:id="159"/>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bookmarkEnd w:id="159"/>
    <w:bookmarkStart w:name="z167" w:id="160"/>
    <w:p>
      <w:pPr>
        <w:spacing w:after="0"/>
        <w:ind w:left="0"/>
        <w:jc w:val="both"/>
      </w:pPr>
      <w:r>
        <w:rPr>
          <w:rFonts w:ascii="Times New Roman"/>
          <w:b w:val="false"/>
          <w:i w:val="false"/>
          <w:color w:val="000000"/>
          <w:sz w:val="28"/>
        </w:rPr>
        <w:t>
      40. Елді мекен аумағында рұқсат етілмейді:</w:t>
      </w:r>
    </w:p>
    <w:bookmarkEnd w:id="160"/>
    <w:bookmarkStart w:name="z168" w:id="161"/>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bookmarkEnd w:id="161"/>
    <w:bookmarkStart w:name="z169" w:id="162"/>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bookmarkEnd w:id="162"/>
    <w:bookmarkStart w:name="z170" w:id="163"/>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bookmarkEnd w:id="163"/>
    <w:bookmarkStart w:name="z171" w:id="164"/>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bookmarkEnd w:id="164"/>
    <w:bookmarkStart w:name="z172" w:id="165"/>
    <w:p>
      <w:pPr>
        <w:spacing w:after="0"/>
        <w:ind w:left="0"/>
        <w:jc w:val="both"/>
      </w:pPr>
      <w:r>
        <w:rPr>
          <w:rFonts w:ascii="Times New Roman"/>
          <w:b w:val="false"/>
          <w:i w:val="false"/>
          <w:color w:val="000000"/>
          <w:sz w:val="28"/>
        </w:rPr>
        <w:t xml:space="preserve">
      5)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bookmarkEnd w:id="165"/>
    <w:bookmarkStart w:name="z173" w:id="166"/>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bookmarkEnd w:id="166"/>
    <w:bookmarkStart w:name="z174" w:id="167"/>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bookmarkEnd w:id="167"/>
    <w:bookmarkStart w:name="z175" w:id="168"/>
    <w:p>
      <w:pPr>
        <w:spacing w:after="0"/>
        <w:ind w:left="0"/>
        <w:jc w:val="both"/>
      </w:pPr>
      <w:r>
        <w:rPr>
          <w:rFonts w:ascii="Times New Roman"/>
          <w:b w:val="false"/>
          <w:i w:val="false"/>
          <w:color w:val="000000"/>
          <w:sz w:val="28"/>
        </w:rPr>
        <w:t>
      43. Газеттерді, плакаттарды,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bookmarkEnd w:id="168"/>
    <w:bookmarkStart w:name="z176" w:id="169"/>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bookmarkEnd w:id="169"/>
    <w:bookmarkStart w:name="z177" w:id="170"/>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bookmarkEnd w:id="170"/>
    <w:bookmarkStart w:name="z178" w:id="171"/>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bookmarkEnd w:id="171"/>
    <w:bookmarkStart w:name="z179" w:id="172"/>
    <w:p>
      <w:pPr>
        <w:spacing w:after="0"/>
        <w:ind w:left="0"/>
        <w:jc w:val="left"/>
      </w:pPr>
      <w:r>
        <w:rPr>
          <w:rFonts w:ascii="Times New Roman"/>
          <w:b/>
          <w:i w:val="false"/>
          <w:color w:val="000000"/>
        </w:rPr>
        <w:t xml:space="preserve"> 5-параграф. Сыртқы жарықтандыру объектілерін (құралдарын) күтіп-ұстау жөніндегі іс-шараларды ұйымдастыру</w:t>
      </w:r>
    </w:p>
    <w:bookmarkEnd w:id="172"/>
    <w:bookmarkStart w:name="z180" w:id="173"/>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bookmarkEnd w:id="173"/>
    <w:bookmarkStart w:name="z181" w:id="174"/>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bookmarkEnd w:id="174"/>
    <w:bookmarkStart w:name="z182" w:id="175"/>
    <w:p>
      <w:pPr>
        <w:spacing w:after="0"/>
        <w:ind w:left="0"/>
        <w:jc w:val="both"/>
      </w:pPr>
      <w:r>
        <w:rPr>
          <w:rFonts w:ascii="Times New Roman"/>
          <w:b w:val="false"/>
          <w:i w:val="false"/>
          <w:color w:val="000000"/>
          <w:sz w:val="28"/>
        </w:rPr>
        <w:t>
      47. Сыртқы жарықтандыру көше, үй маңы болып бөлінеді.</w:t>
      </w:r>
    </w:p>
    <w:bookmarkEnd w:id="175"/>
    <w:bookmarkStart w:name="z183" w:id="176"/>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bookmarkEnd w:id="176"/>
    <w:bookmarkStart w:name="z184" w:id="177"/>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bookmarkEnd w:id="177"/>
    <w:bookmarkStart w:name="z185" w:id="178"/>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178"/>
    <w:bookmarkStart w:name="z186" w:id="179"/>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bookmarkEnd w:id="179"/>
    <w:bookmarkStart w:name="z187" w:id="180"/>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bookmarkEnd w:id="180"/>
    <w:bookmarkStart w:name="z188" w:id="181"/>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bookmarkEnd w:id="181"/>
    <w:bookmarkStart w:name="z189" w:id="182"/>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bookmarkEnd w:id="182"/>
    <w:bookmarkStart w:name="z190" w:id="183"/>
    <w:p>
      <w:pPr>
        <w:spacing w:after="0"/>
        <w:ind w:left="0"/>
        <w:jc w:val="both"/>
      </w:pPr>
      <w:r>
        <w:rPr>
          <w:rFonts w:ascii="Times New Roman"/>
          <w:b w:val="false"/>
          <w:i w:val="false"/>
          <w:color w:val="000000"/>
          <w:sz w:val="28"/>
        </w:rPr>
        <w:t>
      3) сыртқы жарықтандыру шамдарын уақтылы ауыстыруды жүргізеді.</w:t>
      </w:r>
    </w:p>
    <w:bookmarkEnd w:id="183"/>
    <w:bookmarkStart w:name="z191" w:id="184"/>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bookmarkEnd w:id="184"/>
    <w:bookmarkStart w:name="z192" w:id="185"/>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bookmarkEnd w:id="185"/>
    <w:bookmarkStart w:name="z193" w:id="186"/>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bookmarkEnd w:id="186"/>
    <w:bookmarkStart w:name="z194" w:id="187"/>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bookmarkEnd w:id="187"/>
    <w:bookmarkStart w:name="z195" w:id="188"/>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bookmarkEnd w:id="188"/>
    <w:bookmarkStart w:name="z196" w:id="189"/>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bookmarkEnd w:id="189"/>
    <w:bookmarkStart w:name="z197" w:id="190"/>
    <w:p>
      <w:pPr>
        <w:spacing w:after="0"/>
        <w:ind w:left="0"/>
        <w:jc w:val="left"/>
      </w:pPr>
      <w:r>
        <w:rPr>
          <w:rFonts w:ascii="Times New Roman"/>
          <w:b/>
          <w:i w:val="false"/>
          <w:color w:val="000000"/>
        </w:rPr>
        <w:t xml:space="preserve"> 6-параграф. Нөсер кәріз желілерін, қарау және нөсер құдықтарын, су бұру құрылыстарын күтіп ұстау</w:t>
      </w:r>
    </w:p>
    <w:bookmarkEnd w:id="190"/>
    <w:bookmarkStart w:name="z198" w:id="191"/>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bookmarkEnd w:id="191"/>
    <w:bookmarkStart w:name="z199" w:id="192"/>
    <w:p>
      <w:pPr>
        <w:spacing w:after="0"/>
        <w:ind w:left="0"/>
        <w:jc w:val="both"/>
      </w:pPr>
      <w:r>
        <w:rPr>
          <w:rFonts w:ascii="Times New Roman"/>
          <w:b w:val="false"/>
          <w:i w:val="false"/>
          <w:color w:val="000000"/>
          <w:sz w:val="28"/>
        </w:rPr>
        <w:t>
      1) жер жұмыстарын жүргізу;</w:t>
      </w:r>
    </w:p>
    <w:bookmarkEnd w:id="192"/>
    <w:bookmarkStart w:name="z200" w:id="193"/>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bookmarkEnd w:id="193"/>
    <w:bookmarkStart w:name="z201" w:id="194"/>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bookmarkEnd w:id="194"/>
    <w:bookmarkStart w:name="z202" w:id="195"/>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bookmarkEnd w:id="195"/>
    <w:bookmarkStart w:name="z203" w:id="196"/>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bookmarkEnd w:id="196"/>
    <w:bookmarkStart w:name="z204" w:id="197"/>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bookmarkEnd w:id="197"/>
    <w:bookmarkStart w:name="z205" w:id="198"/>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bookmarkEnd w:id="198"/>
    <w:bookmarkStart w:name="z206" w:id="199"/>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bookmarkEnd w:id="199"/>
    <w:bookmarkStart w:name="z207" w:id="200"/>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bookmarkEnd w:id="200"/>
    <w:bookmarkStart w:name="z208" w:id="201"/>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bookmarkEnd w:id="201"/>
    <w:bookmarkStart w:name="z209" w:id="202"/>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bookmarkEnd w:id="202"/>
    <w:bookmarkStart w:name="z210" w:id="203"/>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bookmarkEnd w:id="203"/>
    <w:bookmarkStart w:name="z211" w:id="204"/>
    <w:p>
      <w:pPr>
        <w:spacing w:after="0"/>
        <w:ind w:left="0"/>
        <w:jc w:val="left"/>
      </w:pPr>
      <w:r>
        <w:rPr>
          <w:rFonts w:ascii="Times New Roman"/>
          <w:b/>
          <w:i w:val="false"/>
          <w:color w:val="000000"/>
        </w:rPr>
        <w:t xml:space="preserve"> 7-параграф. Бау-бақша жиһаздарын, бау-бақша жабдықтарын, мүсіндерді және шағын сәулет нысандарын күтіп ұстау</w:t>
      </w:r>
    </w:p>
    <w:bookmarkEnd w:id="204"/>
    <w:bookmarkStart w:name="z212" w:id="205"/>
    <w:p>
      <w:pPr>
        <w:spacing w:after="0"/>
        <w:ind w:left="0"/>
        <w:jc w:val="both"/>
      </w:pPr>
      <w:r>
        <w:rPr>
          <w:rFonts w:ascii="Times New Roman"/>
          <w:b w:val="false"/>
          <w:i w:val="false"/>
          <w:color w:val="000000"/>
          <w:sz w:val="28"/>
        </w:rPr>
        <w:t>
      67. Бау-бақша жиһазы, бау-бақша жабдықтары, мүсін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205"/>
    <w:bookmarkStart w:name="z213" w:id="206"/>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bookmarkEnd w:id="206"/>
    <w:bookmarkStart w:name="z214" w:id="207"/>
    <w:p>
      <w:pPr>
        <w:spacing w:after="0"/>
        <w:ind w:left="0"/>
        <w:jc w:val="both"/>
      </w:pPr>
      <w:r>
        <w:rPr>
          <w:rFonts w:ascii="Times New Roman"/>
          <w:b w:val="false"/>
          <w:i w:val="false"/>
          <w:color w:val="000000"/>
          <w:sz w:val="28"/>
        </w:rPr>
        <w:t>
      69. Гүл вазалары мен урналарды тиісті жағдайда күтіп-ұстау үшін:</w:t>
      </w:r>
    </w:p>
    <w:bookmarkEnd w:id="207"/>
    <w:bookmarkStart w:name="z215" w:id="208"/>
    <w:p>
      <w:pPr>
        <w:spacing w:after="0"/>
        <w:ind w:left="0"/>
        <w:jc w:val="both"/>
      </w:pPr>
      <w:r>
        <w:rPr>
          <w:rFonts w:ascii="Times New Roman"/>
          <w:b w:val="false"/>
          <w:i w:val="false"/>
          <w:color w:val="000000"/>
          <w:sz w:val="28"/>
        </w:rPr>
        <w:t>
      1) зақымдалған элементтерді жөндеу;</w:t>
      </w:r>
    </w:p>
    <w:bookmarkEnd w:id="208"/>
    <w:bookmarkStart w:name="z216" w:id="209"/>
    <w:p>
      <w:pPr>
        <w:spacing w:after="0"/>
        <w:ind w:left="0"/>
        <w:jc w:val="both"/>
      </w:pPr>
      <w:r>
        <w:rPr>
          <w:rFonts w:ascii="Times New Roman"/>
          <w:b w:val="false"/>
          <w:i w:val="false"/>
          <w:color w:val="000000"/>
          <w:sz w:val="28"/>
        </w:rPr>
        <w:t>
      2) дақтар мен кірді кетіру;</w:t>
      </w:r>
    </w:p>
    <w:bookmarkEnd w:id="209"/>
    <w:bookmarkStart w:name="z217" w:id="210"/>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w:t>
      </w:r>
    </w:p>
    <w:bookmarkEnd w:id="210"/>
    <w:bookmarkStart w:name="z218" w:id="211"/>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bookmarkEnd w:id="211"/>
    <w:bookmarkStart w:name="z219" w:id="212"/>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мүсіндер мен шағын архитектуралық формалар, сондай-ақ оларға жақындау қар мен мұздан тазартылады.</w:t>
      </w:r>
    </w:p>
    <w:bookmarkEnd w:id="212"/>
    <w:bookmarkStart w:name="z220" w:id="213"/>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bookmarkEnd w:id="213"/>
    <w:bookmarkStart w:name="z221" w:id="214"/>
    <w:p>
      <w:pPr>
        <w:spacing w:after="0"/>
        <w:ind w:left="0"/>
        <w:jc w:val="both"/>
      </w:pPr>
      <w:r>
        <w:rPr>
          <w:rFonts w:ascii="Times New Roman"/>
          <w:b w:val="false"/>
          <w:i w:val="false"/>
          <w:color w:val="000000"/>
          <w:sz w:val="28"/>
        </w:rPr>
        <w:t>
      73. Субұрқақтарда шомылуға жол берілмейді.</w:t>
      </w:r>
    </w:p>
    <w:bookmarkEnd w:id="214"/>
    <w:bookmarkStart w:name="z222" w:id="215"/>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bookmarkEnd w:id="215"/>
    <w:bookmarkStart w:name="z223" w:id="216"/>
    <w:p>
      <w:pPr>
        <w:spacing w:after="0"/>
        <w:ind w:left="0"/>
        <w:jc w:val="left"/>
      </w:pPr>
      <w:r>
        <w:rPr>
          <w:rFonts w:ascii="Times New Roman"/>
          <w:b/>
          <w:i w:val="false"/>
          <w:color w:val="000000"/>
        </w:rPr>
        <w:t xml:space="preserve"> 8-Параграф. Уақытша құрылыстарды ұстау</w:t>
      </w:r>
    </w:p>
    <w:bookmarkEnd w:id="216"/>
    <w:bookmarkStart w:name="z224" w:id="217"/>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217"/>
    <w:bookmarkStart w:name="z225" w:id="218"/>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bookmarkEnd w:id="218"/>
    <w:bookmarkStart w:name="z226" w:id="219"/>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bookmarkEnd w:id="219"/>
    <w:bookmarkStart w:name="z227" w:id="220"/>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bookmarkEnd w:id="220"/>
    <w:bookmarkStart w:name="z228" w:id="221"/>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bookmarkEnd w:id="221"/>
    <w:bookmarkStart w:name="z229" w:id="222"/>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бірақ тәулігіне кемінде бір рет тазартады.</w:t>
      </w:r>
    </w:p>
    <w:bookmarkEnd w:id="222"/>
    <w:bookmarkStart w:name="z230" w:id="223"/>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bookmarkEnd w:id="223"/>
    <w:bookmarkStart w:name="z231" w:id="224"/>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bookmarkEnd w:id="224"/>
    <w:bookmarkStart w:name="z232" w:id="225"/>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bookmarkEnd w:id="225"/>
    <w:bookmarkStart w:name="z233" w:id="226"/>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bookmarkEnd w:id="226"/>
    <w:bookmarkStart w:name="z234" w:id="227"/>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bookmarkEnd w:id="227"/>
    <w:bookmarkStart w:name="z235" w:id="228"/>
    <w:p>
      <w:pPr>
        <w:spacing w:after="0"/>
        <w:ind w:left="0"/>
        <w:jc w:val="left"/>
      </w:pPr>
      <w:r>
        <w:rPr>
          <w:rFonts w:ascii="Times New Roman"/>
          <w:b/>
          <w:i w:val="false"/>
          <w:color w:val="000000"/>
        </w:rPr>
        <w:t xml:space="preserve"> 9-Параграф. Құрылыс жұмыстарын жүргізу орындарын күтіп ұстау</w:t>
      </w:r>
    </w:p>
    <w:bookmarkEnd w:id="228"/>
    <w:bookmarkStart w:name="z236" w:id="229"/>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 қамтамасыз етеді.</w:t>
      </w:r>
    </w:p>
    <w:bookmarkEnd w:id="229"/>
    <w:bookmarkStart w:name="z237" w:id="230"/>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bookmarkEnd w:id="230"/>
    <w:bookmarkStart w:name="z238" w:id="231"/>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bookmarkEnd w:id="231"/>
    <w:bookmarkStart w:name="z239" w:id="232"/>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bookmarkEnd w:id="232"/>
    <w:bookmarkStart w:name="z240" w:id="233"/>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bookmarkEnd w:id="233"/>
    <w:bookmarkStart w:name="z241" w:id="234"/>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bookmarkEnd w:id="234"/>
    <w:bookmarkStart w:name="z242" w:id="235"/>
    <w:p>
      <w:pPr>
        <w:spacing w:after="0"/>
        <w:ind w:left="0"/>
        <w:jc w:val="both"/>
      </w:pPr>
      <w:r>
        <w:rPr>
          <w:rFonts w:ascii="Times New Roman"/>
          <w:b w:val="false"/>
          <w:i w:val="false"/>
          <w:color w:val="000000"/>
          <w:sz w:val="28"/>
        </w:rPr>
        <w:t>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 - 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жолағынатөгілу мүмкіндігін болдырмайтын шаралар қолданбай тасымалдауға жол берілмейді.</w:t>
      </w:r>
    </w:p>
    <w:bookmarkEnd w:id="235"/>
    <w:bookmarkStart w:name="z243" w:id="236"/>
    <w:p>
      <w:pPr>
        <w:spacing w:after="0"/>
        <w:ind w:left="0"/>
        <w:jc w:val="left"/>
      </w:pPr>
      <w:r>
        <w:rPr>
          <w:rFonts w:ascii="Times New Roman"/>
          <w:b/>
          <w:i w:val="false"/>
          <w:color w:val="000000"/>
        </w:rPr>
        <w:t xml:space="preserve"> 10-Параграф. Балалар мен спорт алаңдарын күтіп ұстау</w:t>
      </w:r>
    </w:p>
    <w:bookmarkEnd w:id="236"/>
    <w:bookmarkStart w:name="z244" w:id="237"/>
    <w:p>
      <w:pPr>
        <w:spacing w:after="0"/>
        <w:ind w:left="0"/>
        <w:jc w:val="both"/>
      </w:pPr>
      <w:r>
        <w:rPr>
          <w:rFonts w:ascii="Times New Roman"/>
          <w:b w:val="false"/>
          <w:i w:val="false"/>
          <w:color w:val="000000"/>
          <w:sz w:val="28"/>
        </w:rPr>
        <w:t>
      83. Балалар және спорт алаңдары:</w:t>
      </w:r>
    </w:p>
    <w:bookmarkEnd w:id="237"/>
    <w:bookmarkStart w:name="z245" w:id="238"/>
    <w:p>
      <w:pPr>
        <w:spacing w:after="0"/>
        <w:ind w:left="0"/>
        <w:jc w:val="both"/>
      </w:pPr>
      <w:r>
        <w:rPr>
          <w:rFonts w:ascii="Times New Roman"/>
          <w:b w:val="false"/>
          <w:i w:val="false"/>
          <w:color w:val="000000"/>
          <w:sz w:val="28"/>
        </w:rPr>
        <w:t>
      1) жаз уақытта тегіс емес жерглерге құм себу арқылы үстінгі бетінің жоспарлануы бар;</w:t>
      </w:r>
    </w:p>
    <w:bookmarkEnd w:id="238"/>
    <w:bookmarkStart w:name="z246" w:id="239"/>
    <w:p>
      <w:pPr>
        <w:spacing w:after="0"/>
        <w:ind w:left="0"/>
        <w:jc w:val="both"/>
      </w:pPr>
      <w:r>
        <w:rPr>
          <w:rFonts w:ascii="Times New Roman"/>
          <w:b w:val="false"/>
          <w:i w:val="false"/>
          <w:color w:val="000000"/>
          <w:sz w:val="28"/>
        </w:rPr>
        <w:t>
      2) үнемі сыпырылады;</w:t>
      </w:r>
    </w:p>
    <w:bookmarkEnd w:id="239"/>
    <w:bookmarkStart w:name="z247" w:id="240"/>
    <w:p>
      <w:pPr>
        <w:spacing w:after="0"/>
        <w:ind w:left="0"/>
        <w:jc w:val="both"/>
      </w:pPr>
      <w:r>
        <w:rPr>
          <w:rFonts w:ascii="Times New Roman"/>
          <w:b w:val="false"/>
          <w:i w:val="false"/>
          <w:color w:val="000000"/>
          <w:sz w:val="28"/>
        </w:rPr>
        <w:t>
      3) қысқы уақытта қардан тазартылады;</w:t>
      </w:r>
    </w:p>
    <w:bookmarkEnd w:id="240"/>
    <w:bookmarkStart w:name="z248" w:id="241"/>
    <w:p>
      <w:pPr>
        <w:spacing w:after="0"/>
        <w:ind w:left="0"/>
        <w:jc w:val="both"/>
      </w:pPr>
      <w:r>
        <w:rPr>
          <w:rFonts w:ascii="Times New Roman"/>
          <w:b w:val="false"/>
          <w:i w:val="false"/>
          <w:color w:val="000000"/>
          <w:sz w:val="28"/>
        </w:rPr>
        <w:t>
      4) тиісті техникалық жағдайда күтіп ұсталады және боялады.</w:t>
      </w:r>
    </w:p>
    <w:bookmarkEnd w:id="241"/>
    <w:bookmarkStart w:name="z249" w:id="242"/>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bookmarkEnd w:id="242"/>
    <w:bookmarkStart w:name="z250" w:id="243"/>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bookmarkEnd w:id="243"/>
    <w:bookmarkStart w:name="z251" w:id="244"/>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bookmarkEnd w:id="244"/>
    <w:bookmarkStart w:name="z252" w:id="245"/>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bookmarkEnd w:id="245"/>
    <w:bookmarkStart w:name="z253" w:id="246"/>
    <w:p>
      <w:pPr>
        <w:spacing w:after="0"/>
        <w:ind w:left="0"/>
        <w:jc w:val="left"/>
      </w:pPr>
      <w:r>
        <w:rPr>
          <w:rFonts w:ascii="Times New Roman"/>
          <w:b/>
          <w:i w:val="false"/>
          <w:color w:val="000000"/>
        </w:rPr>
        <w:t xml:space="preserve"> 11-Параграф. Контейнерлік алаңдарды күтіп ұстау</w:t>
      </w:r>
    </w:p>
    <w:bookmarkEnd w:id="246"/>
    <w:bookmarkStart w:name="z254" w:id="247"/>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bookmarkEnd w:id="247"/>
    <w:bookmarkStart w:name="z255" w:id="248"/>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bookmarkEnd w:id="248"/>
    <w:bookmarkStart w:name="z256" w:id="249"/>
    <w:p>
      <w:pPr>
        <w:spacing w:after="0"/>
        <w:ind w:left="0"/>
        <w:jc w:val="both"/>
      </w:pPr>
      <w:r>
        <w:rPr>
          <w:rFonts w:ascii="Times New Roman"/>
          <w:b w:val="false"/>
          <w:i w:val="false"/>
          <w:color w:val="000000"/>
          <w:sz w:val="28"/>
        </w:rPr>
        <w:t xml:space="preserve">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 ҚР ДСМ-67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2022 жылғы 27 шілдеде № 28925 тіркелген) бекітілген "Коммуналдық мақсаттағы объектілерге қойылатын санитариялық-эпидемиологиялық талаптар" санитариялық қағидаларының талаптарына сәйкес контейнерлік алаңдарды орналастырады және Қазақстан Республикасы Денсаулық сақтау министрінің міндетін атқарушының 2020 жылғы 25 желтоқсандағы № ҚР ДСМ-331/2020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21934 болып тіркелген) "Жинауға, пайдалануға, қолдануға, өндіріс және тұтыну қалдықтарын залалсыздандыруға, тасымалдауға, сақтауға және көмуге қойылатын санитариялық-эпидемиологиялық талаптар" санитариялық Қағидаларына сәйкес контейнерлік алаңдар орналастырады.</w:t>
      </w:r>
    </w:p>
    <w:bookmarkEnd w:id="249"/>
    <w:bookmarkStart w:name="z257" w:id="250"/>
    <w:p>
      <w:pPr>
        <w:spacing w:after="0"/>
        <w:ind w:left="0"/>
        <w:jc w:val="both"/>
      </w:pPr>
      <w:r>
        <w:rPr>
          <w:rFonts w:ascii="Times New Roman"/>
          <w:b w:val="false"/>
          <w:i w:val="false"/>
          <w:color w:val="000000"/>
          <w:sz w:val="28"/>
        </w:rPr>
        <w:t>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w:t>
      </w:r>
    </w:p>
    <w:bookmarkEnd w:id="250"/>
    <w:bookmarkStart w:name="z258" w:id="251"/>
    <w:p>
      <w:pPr>
        <w:spacing w:after="0"/>
        <w:ind w:left="0"/>
        <w:jc w:val="left"/>
      </w:pPr>
      <w:r>
        <w:rPr>
          <w:rFonts w:ascii="Times New Roman"/>
          <w:b/>
          <w:i w:val="false"/>
          <w:color w:val="000000"/>
        </w:rPr>
        <w:t xml:space="preserve"> 12-Параграф. Үй жануарларын серуендетуге арналған алаңдарды күтіп ұстау</w:t>
      </w:r>
    </w:p>
    <w:bookmarkEnd w:id="251"/>
    <w:bookmarkStart w:name="z259" w:id="252"/>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bookmarkEnd w:id="252"/>
    <w:bookmarkStart w:name="z260" w:id="253"/>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bookmarkEnd w:id="253"/>
    <w:bookmarkStart w:name="z261" w:id="254"/>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bookmarkEnd w:id="254"/>
    <w:bookmarkStart w:name="z262" w:id="255"/>
    <w:p>
      <w:pPr>
        <w:spacing w:after="0"/>
        <w:ind w:left="0"/>
        <w:jc w:val="left"/>
      </w:pPr>
      <w:r>
        <w:rPr>
          <w:rFonts w:ascii="Times New Roman"/>
          <w:b/>
          <w:i w:val="false"/>
          <w:color w:val="000000"/>
        </w:rPr>
        <w:t xml:space="preserve"> 13-Параграф. Автотұрақтар аумағын күтіп ұстау</w:t>
      </w:r>
    </w:p>
    <w:bookmarkEnd w:id="255"/>
    <w:bookmarkStart w:name="z263" w:id="256"/>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256"/>
    <w:bookmarkStart w:name="z264" w:id="257"/>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bookmarkEnd w:id="257"/>
    <w:bookmarkStart w:name="z265" w:id="258"/>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258"/>
    <w:bookmarkStart w:name="z266" w:id="259"/>
    <w:p>
      <w:pPr>
        <w:spacing w:after="0"/>
        <w:ind w:left="0"/>
        <w:jc w:val="both"/>
      </w:pPr>
      <w:r>
        <w:rPr>
          <w:rFonts w:ascii="Times New Roman"/>
          <w:b w:val="false"/>
          <w:i w:val="false"/>
          <w:color w:val="000000"/>
          <w:sz w:val="28"/>
        </w:rPr>
        <w:t>
      98. Үй маңындағы аумақтарда рұқсат етілмейді:</w:t>
      </w:r>
    </w:p>
    <w:bookmarkEnd w:id="259"/>
    <w:bookmarkStart w:name="z267" w:id="260"/>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bookmarkEnd w:id="260"/>
    <w:bookmarkStart w:name="z268" w:id="261"/>
    <w:p>
      <w:pPr>
        <w:spacing w:after="0"/>
        <w:ind w:left="0"/>
        <w:jc w:val="both"/>
      </w:pPr>
      <w:r>
        <w:rPr>
          <w:rFonts w:ascii="Times New Roman"/>
          <w:b w:val="false"/>
          <w:i w:val="false"/>
          <w:color w:val="000000"/>
          <w:sz w:val="28"/>
        </w:rPr>
        <w:t>
      2) бөлшектелген көлік құралдарының тұрағы.</w:t>
      </w:r>
    </w:p>
    <w:bookmarkEnd w:id="261"/>
    <w:bookmarkStart w:name="z269" w:id="262"/>
    <w:p>
      <w:pPr>
        <w:spacing w:after="0"/>
        <w:ind w:left="0"/>
        <w:jc w:val="left"/>
      </w:pPr>
      <w:r>
        <w:rPr>
          <w:rFonts w:ascii="Times New Roman"/>
          <w:b/>
          <w:i w:val="false"/>
          <w:color w:val="000000"/>
        </w:rPr>
        <w:t xml:space="preserve"> 14-Параграф. Инженерлік коммуникацияларды абаттандыру бойынша жұмыстар жүргізу</w:t>
      </w:r>
    </w:p>
    <w:bookmarkEnd w:id="262"/>
    <w:bookmarkStart w:name="z270" w:id="263"/>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bookmarkEnd w:id="263"/>
    <w:bookmarkStart w:name="z271" w:id="264"/>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bookmarkEnd w:id="264"/>
    <w:bookmarkStart w:name="z272" w:id="265"/>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265"/>
    <w:bookmarkStart w:name="z273" w:id="266"/>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bookmarkEnd w:id="266"/>
    <w:bookmarkStart w:name="z274" w:id="267"/>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bookmarkEnd w:id="267"/>
    <w:bookmarkStart w:name="z275" w:id="268"/>
    <w:p>
      <w:pPr>
        <w:spacing w:after="0"/>
        <w:ind w:left="0"/>
        <w:jc w:val="left"/>
      </w:pPr>
      <w:r>
        <w:rPr>
          <w:rFonts w:ascii="Times New Roman"/>
          <w:b/>
          <w:i w:val="false"/>
          <w:color w:val="000000"/>
        </w:rPr>
        <w:t xml:space="preserve"> 4-тарау. Қалалар мен елді мекендердің аумақтарын абаттандыру жөніндегі жұмыстардың тәртібі</w:t>
      </w:r>
    </w:p>
    <w:bookmarkEnd w:id="268"/>
    <w:bookmarkStart w:name="z276" w:id="269"/>
    <w:p>
      <w:pPr>
        <w:spacing w:after="0"/>
        <w:ind w:left="0"/>
        <w:jc w:val="left"/>
      </w:pPr>
      <w:r>
        <w:rPr>
          <w:rFonts w:ascii="Times New Roman"/>
          <w:b/>
          <w:i w:val="false"/>
          <w:color w:val="000000"/>
        </w:rPr>
        <w:t xml:space="preserve"> 1-Параграф. Елді мекендердің аумағын жинау бойынша іс-шараларды ұйымдастыру</w:t>
      </w:r>
    </w:p>
    <w:bookmarkEnd w:id="269"/>
    <w:bookmarkStart w:name="z277" w:id="270"/>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bookmarkEnd w:id="270"/>
    <w:bookmarkStart w:name="z278" w:id="271"/>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bookmarkEnd w:id="271"/>
    <w:bookmarkStart w:name="z279" w:id="272"/>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bookmarkEnd w:id="272"/>
    <w:bookmarkStart w:name="z280" w:id="273"/>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273"/>
    <w:bookmarkStart w:name="z281" w:id="274"/>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274"/>
    <w:bookmarkStart w:name="z282" w:id="275"/>
    <w:p>
      <w:pPr>
        <w:spacing w:after="0"/>
        <w:ind w:left="0"/>
        <w:jc w:val="both"/>
      </w:pPr>
      <w:r>
        <w:rPr>
          <w:rFonts w:ascii="Times New Roman"/>
          <w:b w:val="false"/>
          <w:i w:val="false"/>
          <w:color w:val="000000"/>
          <w:sz w:val="28"/>
        </w:rPr>
        <w:t xml:space="preserve">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26341 болып тіркелген) коммуналдық қалдықтарды басқару Қағидаларына сәйкес жүзеге асырылады.</w:t>
      </w:r>
    </w:p>
    <w:bookmarkEnd w:id="275"/>
    <w:bookmarkStart w:name="z283" w:id="276"/>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bookmarkEnd w:id="276"/>
    <w:bookmarkStart w:name="z284" w:id="277"/>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Қазақстан Республикасының экологиялық заңнамасына сәйкес қалдықтарды әкетуді жүзеге асыратын ұйыммен шарт бойынша жүзеге асырады.</w:t>
      </w:r>
    </w:p>
    <w:bookmarkEnd w:id="277"/>
    <w:bookmarkStart w:name="z285" w:id="278"/>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bookmarkEnd w:id="278"/>
    <w:bookmarkStart w:name="z286" w:id="279"/>
    <w:p>
      <w:pPr>
        <w:spacing w:after="0"/>
        <w:ind w:left="0"/>
        <w:jc w:val="both"/>
      </w:pPr>
      <w:r>
        <w:rPr>
          <w:rFonts w:ascii="Times New Roman"/>
          <w:b w:val="false"/>
          <w:i w:val="false"/>
          <w:color w:val="000000"/>
          <w:sz w:val="28"/>
        </w:rPr>
        <w:t>
      113. Жөндеу кезінде пайда болған қалдықтарды қалдықтарды уақытша сақтау орындарына және контейнерлік алаңдарға жинауға жол берілмейді.</w:t>
      </w:r>
    </w:p>
    <w:bookmarkEnd w:id="279"/>
    <w:bookmarkStart w:name="z287" w:id="280"/>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bookmarkEnd w:id="280"/>
    <w:bookmarkStart w:name="z288" w:id="281"/>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bookmarkEnd w:id="281"/>
    <w:bookmarkStart w:name="z289" w:id="282"/>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bookmarkEnd w:id="282"/>
    <w:bookmarkStart w:name="z290" w:id="283"/>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bookmarkEnd w:id="283"/>
    <w:bookmarkStart w:name="z291" w:id="284"/>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 қалдықтарды жинау мен әкетуді жүзеге асыратын ұйымның қызметкерлері жүргізеді.</w:t>
      </w:r>
    </w:p>
    <w:bookmarkEnd w:id="284"/>
    <w:bookmarkStart w:name="z292" w:id="285"/>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bookmarkEnd w:id="285"/>
    <w:bookmarkStart w:name="z293" w:id="286"/>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bookmarkEnd w:id="286"/>
    <w:bookmarkStart w:name="z294" w:id="287"/>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287"/>
    <w:bookmarkStart w:name="z295" w:id="288"/>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 Мұндай су тарату бағанының иесі болмаған жағдайда, мұзды жою жөніндегі жұмыстарды ұйымдар жүзеге асырады.</w:t>
      </w:r>
    </w:p>
    <w:bookmarkEnd w:id="288"/>
    <w:bookmarkStart w:name="z296" w:id="289"/>
    <w:p>
      <w:pPr>
        <w:spacing w:after="0"/>
        <w:ind w:left="0"/>
        <w:jc w:val="both"/>
      </w:pPr>
      <w:r>
        <w:rPr>
          <w:rFonts w:ascii="Times New Roman"/>
          <w:b w:val="false"/>
          <w:i w:val="false"/>
          <w:color w:val="000000"/>
          <w:sz w:val="28"/>
        </w:rPr>
        <w:t xml:space="preserve">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 ҚР ДСМ -73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қағидаларына сәйкес жүргізіледі.</w:t>
      </w:r>
    </w:p>
    <w:bookmarkEnd w:id="289"/>
    <w:bookmarkStart w:name="z297" w:id="290"/>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bookmarkEnd w:id="290"/>
    <w:bookmarkStart w:name="z298" w:id="291"/>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bookmarkEnd w:id="291"/>
    <w:bookmarkStart w:name="z299" w:id="292"/>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bookmarkEnd w:id="292"/>
    <w:bookmarkStart w:name="z300" w:id="293"/>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bookmarkEnd w:id="293"/>
    <w:bookmarkStart w:name="z301" w:id="294"/>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bookmarkEnd w:id="294"/>
    <w:bookmarkStart w:name="z302" w:id="295"/>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295"/>
    <w:bookmarkStart w:name="z303" w:id="296"/>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bookmarkEnd w:id="296"/>
    <w:bookmarkStart w:name="z304" w:id="297"/>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bookmarkEnd w:id="297"/>
    <w:bookmarkStart w:name="z305" w:id="298"/>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bookmarkEnd w:id="298"/>
    <w:bookmarkStart w:name="z306" w:id="299"/>
    <w:p>
      <w:pPr>
        <w:spacing w:after="0"/>
        <w:ind w:left="0"/>
        <w:jc w:val="left"/>
      </w:pPr>
      <w:r>
        <w:rPr>
          <w:rFonts w:ascii="Times New Roman"/>
          <w:b/>
          <w:i w:val="false"/>
          <w:color w:val="000000"/>
        </w:rPr>
        <w:t xml:space="preserve"> 2-Параграф. Көше аумақтарын жинауды жүргізу бойынша іс-шараларды ұйымдастыру</w:t>
      </w:r>
    </w:p>
    <w:bookmarkEnd w:id="299"/>
    <w:bookmarkStart w:name="z307" w:id="300"/>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күнібойы тазалық пен тәртіпті сақтай отырып күн сайын жүргізіледі.</w:t>
      </w:r>
    </w:p>
    <w:bookmarkEnd w:id="300"/>
    <w:bookmarkStart w:name="z308" w:id="301"/>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bookmarkEnd w:id="301"/>
    <w:bookmarkStart w:name="z309" w:id="302"/>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bookmarkEnd w:id="302"/>
    <w:bookmarkStart w:name="z310" w:id="303"/>
    <w:p>
      <w:pPr>
        <w:spacing w:after="0"/>
        <w:ind w:left="0"/>
        <w:jc w:val="both"/>
      </w:pPr>
      <w:r>
        <w:rPr>
          <w:rFonts w:ascii="Times New Roman"/>
          <w:b w:val="false"/>
          <w:i w:val="false"/>
          <w:color w:val="000000"/>
          <w:sz w:val="28"/>
        </w:rPr>
        <w:t xml:space="preserve">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 202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қағидаларына сәйкес меншік иелері қоршаумен қоршайды, оларды бөлшектейді және қоқыстан тазартады.</w:t>
      </w:r>
    </w:p>
    <w:bookmarkEnd w:id="303"/>
    <w:bookmarkStart w:name="z311" w:id="304"/>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bookmarkEnd w:id="304"/>
    <w:bookmarkStart w:name="z312" w:id="305"/>
    <w:p>
      <w:pPr>
        <w:spacing w:after="0"/>
        <w:ind w:left="0"/>
        <w:jc w:val="left"/>
      </w:pPr>
      <w:r>
        <w:rPr>
          <w:rFonts w:ascii="Times New Roman"/>
          <w:b/>
          <w:i w:val="false"/>
          <w:color w:val="000000"/>
        </w:rPr>
        <w:t xml:space="preserve"> 3-Параграф. Қыс мезгілінде қалалар мен елді мекендердің аумағын жинауды жүргізу бойынша іс-шараларды ұйымдастыру</w:t>
      </w:r>
    </w:p>
    <w:bookmarkEnd w:id="305"/>
    <w:bookmarkStart w:name="z313" w:id="306"/>
    <w:p>
      <w:pPr>
        <w:spacing w:after="0"/>
        <w:ind w:left="0"/>
        <w:jc w:val="both"/>
      </w:pPr>
      <w:r>
        <w:rPr>
          <w:rFonts w:ascii="Times New Roman"/>
          <w:b w:val="false"/>
          <w:i w:val="false"/>
          <w:color w:val="000000"/>
          <w:sz w:val="28"/>
        </w:rPr>
        <w:t>
      138. Жолдар мен өтетін жолды қысқы кезеңде жинау осы Үлгілік қағидалардың талаптарына сәйкес жүзеге асырылады.</w:t>
      </w:r>
    </w:p>
    <w:bookmarkEnd w:id="306"/>
    <w:bookmarkStart w:name="z314" w:id="307"/>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bookmarkEnd w:id="307"/>
    <w:bookmarkStart w:name="z315" w:id="308"/>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308"/>
    <w:bookmarkStart w:name="z316" w:id="309"/>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bookmarkEnd w:id="309"/>
    <w:bookmarkStart w:name="z317" w:id="310"/>
    <w:p>
      <w:pPr>
        <w:spacing w:after="0"/>
        <w:ind w:left="0"/>
        <w:jc w:val="both"/>
      </w:pPr>
      <w:r>
        <w:rPr>
          <w:rFonts w:ascii="Times New Roman"/>
          <w:b w:val="false"/>
          <w:i w:val="false"/>
          <w:color w:val="000000"/>
          <w:sz w:val="28"/>
        </w:rPr>
        <w:t>
      1) қарды тырмалау және сыпыру;</w:t>
      </w:r>
    </w:p>
    <w:bookmarkEnd w:id="310"/>
    <w:bookmarkStart w:name="z318" w:id="311"/>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bookmarkEnd w:id="311"/>
    <w:bookmarkStart w:name="z319" w:id="312"/>
    <w:p>
      <w:pPr>
        <w:spacing w:after="0"/>
        <w:ind w:left="0"/>
        <w:jc w:val="both"/>
      </w:pPr>
      <w:r>
        <w:rPr>
          <w:rFonts w:ascii="Times New Roman"/>
          <w:b w:val="false"/>
          <w:i w:val="false"/>
          <w:color w:val="000000"/>
          <w:sz w:val="28"/>
        </w:rPr>
        <w:t>
      3) кейіннен әкету үшін қар білігін қалыптастыру;</w:t>
      </w:r>
    </w:p>
    <w:bookmarkEnd w:id="312"/>
    <w:bookmarkStart w:name="z320" w:id="313"/>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bookmarkEnd w:id="313"/>
    <w:bookmarkStart w:name="z321" w:id="314"/>
    <w:p>
      <w:pPr>
        <w:spacing w:after="0"/>
        <w:ind w:left="0"/>
        <w:jc w:val="both"/>
      </w:pPr>
      <w:r>
        <w:rPr>
          <w:rFonts w:ascii="Times New Roman"/>
          <w:b w:val="false"/>
          <w:i w:val="false"/>
          <w:color w:val="000000"/>
          <w:sz w:val="28"/>
        </w:rPr>
        <w:t>
      142. Екінші кезектегі іс-шараларға мыналар жатады:</w:t>
      </w:r>
    </w:p>
    <w:bookmarkEnd w:id="314"/>
    <w:bookmarkStart w:name="z322" w:id="315"/>
    <w:p>
      <w:pPr>
        <w:spacing w:after="0"/>
        <w:ind w:left="0"/>
        <w:jc w:val="both"/>
      </w:pPr>
      <w:r>
        <w:rPr>
          <w:rFonts w:ascii="Times New Roman"/>
          <w:b w:val="false"/>
          <w:i w:val="false"/>
          <w:color w:val="000000"/>
          <w:sz w:val="28"/>
        </w:rPr>
        <w:t>
      1) қарды алып тастау (шығару);</w:t>
      </w:r>
    </w:p>
    <w:bookmarkEnd w:id="315"/>
    <w:bookmarkStart w:name="z323" w:id="316"/>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bookmarkEnd w:id="316"/>
    <w:bookmarkStart w:name="z324" w:id="317"/>
    <w:p>
      <w:pPr>
        <w:spacing w:after="0"/>
        <w:ind w:left="0"/>
        <w:jc w:val="both"/>
      </w:pPr>
      <w:r>
        <w:rPr>
          <w:rFonts w:ascii="Times New Roman"/>
          <w:b w:val="false"/>
          <w:i w:val="false"/>
          <w:color w:val="000000"/>
          <w:sz w:val="28"/>
        </w:rPr>
        <w:t>
      3) мұзды сындыру және қар-мұз түзілімдерін жинау.</w:t>
      </w:r>
    </w:p>
    <w:bookmarkEnd w:id="317"/>
    <w:bookmarkStart w:name="z325" w:id="318"/>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bookmarkEnd w:id="318"/>
    <w:bookmarkStart w:name="z326" w:id="319"/>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bookmarkEnd w:id="319"/>
    <w:bookmarkStart w:name="z327" w:id="320"/>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аяқталғаннан қар жауағаннан кейін бір тәулік ішінде жүзеге асырылады.</w:t>
      </w:r>
    </w:p>
    <w:bookmarkEnd w:id="320"/>
    <w:bookmarkStart w:name="z328" w:id="321"/>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bookmarkEnd w:id="321"/>
    <w:bookmarkStart w:name="z329" w:id="322"/>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bookmarkEnd w:id="322"/>
    <w:bookmarkStart w:name="z330" w:id="323"/>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bookmarkEnd w:id="323"/>
    <w:bookmarkStart w:name="z331" w:id="324"/>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bookmarkEnd w:id="324"/>
    <w:bookmarkStart w:name="z332" w:id="325"/>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325"/>
    <w:bookmarkStart w:name="z333" w:id="326"/>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326"/>
    <w:bookmarkStart w:name="z334" w:id="327"/>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327"/>
    <w:bookmarkStart w:name="z335" w:id="328"/>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328"/>
    <w:bookmarkStart w:name="z336" w:id="329"/>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bookmarkEnd w:id="329"/>
    <w:bookmarkStart w:name="z337" w:id="330"/>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bookmarkEnd w:id="330"/>
    <w:bookmarkStart w:name="z338" w:id="331"/>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bookmarkEnd w:id="331"/>
    <w:bookmarkStart w:name="z339" w:id="332"/>
    <w:p>
      <w:pPr>
        <w:spacing w:after="0"/>
        <w:ind w:left="0"/>
        <w:jc w:val="both"/>
      </w:pPr>
      <w:r>
        <w:rPr>
          <w:rFonts w:ascii="Times New Roman"/>
          <w:b w:val="false"/>
          <w:i w:val="false"/>
          <w:color w:val="000000"/>
          <w:sz w:val="28"/>
        </w:rPr>
        <w:t>
      156. Еріген кезде қарды төгу қысқа мерзімде жүргізілуі керек.</w:t>
      </w:r>
    </w:p>
    <w:bookmarkEnd w:id="332"/>
    <w:bookmarkStart w:name="z340" w:id="333"/>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дербес немесе өз қаражаты есебінен мамандандырылған ұйымдарды тарту арқылы жүзеге асырады.</w:t>
      </w:r>
    </w:p>
    <w:bookmarkEnd w:id="333"/>
    <w:bookmarkStart w:name="z341" w:id="334"/>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bookmarkEnd w:id="334"/>
    <w:bookmarkStart w:name="z342" w:id="335"/>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bookmarkEnd w:id="335"/>
    <w:bookmarkStart w:name="z343" w:id="336"/>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336"/>
    <w:bookmarkStart w:name="z344" w:id="337"/>
    <w:p>
      <w:pPr>
        <w:spacing w:after="0"/>
        <w:ind w:left="0"/>
        <w:jc w:val="both"/>
      </w:pPr>
      <w:r>
        <w:rPr>
          <w:rFonts w:ascii="Times New Roman"/>
          <w:b w:val="false"/>
          <w:i w:val="false"/>
          <w:color w:val="000000"/>
          <w:sz w:val="28"/>
        </w:rPr>
        <w:t>
      160. Рұқсат етілмейді:</w:t>
      </w:r>
    </w:p>
    <w:bookmarkEnd w:id="337"/>
    <w:bookmarkStart w:name="z345" w:id="338"/>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bookmarkEnd w:id="338"/>
    <w:bookmarkStart w:name="z346" w:id="339"/>
    <w:p>
      <w:pPr>
        <w:spacing w:after="0"/>
        <w:ind w:left="0"/>
        <w:jc w:val="both"/>
      </w:pPr>
      <w:r>
        <w:rPr>
          <w:rFonts w:ascii="Times New Roman"/>
          <w:b w:val="false"/>
          <w:i w:val="false"/>
          <w:color w:val="000000"/>
          <w:sz w:val="28"/>
        </w:rPr>
        <w:t>
      2) ластанған қарды, сондай-ақ мұз сыынқтарын көгалдарға, гүлзарларға, бұталарға және жасыл желектері бар басқа да учаскелерге тасымалдауды және орнын ауыстыруды жүзеге асыруға;</w:t>
      </w:r>
    </w:p>
    <w:bookmarkEnd w:id="339"/>
    <w:bookmarkStart w:name="z347" w:id="340"/>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bookmarkEnd w:id="340"/>
    <w:bookmarkStart w:name="z348" w:id="341"/>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341"/>
    <w:bookmarkStart w:name="z349" w:id="342"/>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342"/>
    <w:bookmarkStart w:name="z350" w:id="343"/>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343"/>
    <w:bookmarkStart w:name="z351" w:id="344"/>
    <w:p>
      <w:pPr>
        <w:spacing w:after="0"/>
        <w:ind w:left="0"/>
        <w:jc w:val="left"/>
      </w:pPr>
      <w:r>
        <w:rPr>
          <w:rFonts w:ascii="Times New Roman"/>
          <w:b/>
          <w:i w:val="false"/>
          <w:color w:val="000000"/>
        </w:rPr>
        <w:t xml:space="preserve"> 4-Параграф. Жазғы кезеңде қалалар мен елді мекендердің аумағын жинауды жүргізу бойынша іс-шараларды ұйымдастыру</w:t>
      </w:r>
    </w:p>
    <w:bookmarkEnd w:id="344"/>
    <w:bookmarkStart w:name="z352" w:id="345"/>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345"/>
    <w:bookmarkStart w:name="z353" w:id="346"/>
    <w:p>
      <w:pPr>
        <w:spacing w:after="0"/>
        <w:ind w:left="0"/>
        <w:jc w:val="both"/>
      </w:pPr>
      <w:r>
        <w:rPr>
          <w:rFonts w:ascii="Times New Roman"/>
          <w:b w:val="false"/>
          <w:i w:val="false"/>
          <w:color w:val="000000"/>
          <w:sz w:val="28"/>
        </w:rPr>
        <w:t>
      165. Жазғы жинау кезеңінде келесі жұмыс түрлері жүргізіледі:</w:t>
      </w:r>
    </w:p>
    <w:bookmarkEnd w:id="346"/>
    <w:bookmarkStart w:name="z354" w:id="347"/>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bookmarkEnd w:id="347"/>
    <w:bookmarkStart w:name="z355" w:id="348"/>
    <w:p>
      <w:pPr>
        <w:spacing w:after="0"/>
        <w:ind w:left="0"/>
        <w:jc w:val="both"/>
      </w:pPr>
      <w:r>
        <w:rPr>
          <w:rFonts w:ascii="Times New Roman"/>
          <w:b w:val="false"/>
          <w:i w:val="false"/>
          <w:color w:val="000000"/>
          <w:sz w:val="28"/>
        </w:rPr>
        <w:t>
      2) кірден тазарту, жуу, қоршаулар мен шекаралық тасты сырлау;</w:t>
      </w:r>
    </w:p>
    <w:bookmarkEnd w:id="348"/>
    <w:bookmarkStart w:name="z356" w:id="349"/>
    <w:p>
      <w:pPr>
        <w:spacing w:after="0"/>
        <w:ind w:left="0"/>
        <w:jc w:val="both"/>
      </w:pPr>
      <w:r>
        <w:rPr>
          <w:rFonts w:ascii="Times New Roman"/>
          <w:b w:val="false"/>
          <w:i w:val="false"/>
          <w:color w:val="000000"/>
          <w:sz w:val="28"/>
        </w:rPr>
        <w:t>
      3) жолдың салалық бөлігін тазарту;</w:t>
      </w:r>
    </w:p>
    <w:bookmarkEnd w:id="349"/>
    <w:bookmarkStart w:name="z357" w:id="350"/>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bookmarkEnd w:id="350"/>
    <w:bookmarkStart w:name="z358" w:id="351"/>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bookmarkEnd w:id="351"/>
    <w:bookmarkStart w:name="z359" w:id="352"/>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bookmarkEnd w:id="352"/>
    <w:bookmarkStart w:name="z360" w:id="353"/>
    <w:p>
      <w:pPr>
        <w:spacing w:after="0"/>
        <w:ind w:left="0"/>
        <w:jc w:val="both"/>
      </w:pPr>
      <w:r>
        <w:rPr>
          <w:rFonts w:ascii="Times New Roman"/>
          <w:b w:val="false"/>
          <w:i w:val="false"/>
          <w:color w:val="000000"/>
          <w:sz w:val="28"/>
        </w:rPr>
        <w:t>
      7) шөп шабу.</w:t>
      </w:r>
    </w:p>
    <w:bookmarkEnd w:id="353"/>
    <w:bookmarkStart w:name="z361" w:id="354"/>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bookmarkEnd w:id="354"/>
    <w:bookmarkStart w:name="z362" w:id="355"/>
    <w:p>
      <w:pPr>
        <w:spacing w:after="0"/>
        <w:ind w:left="0"/>
        <w:jc w:val="both"/>
      </w:pPr>
      <w:r>
        <w:rPr>
          <w:rFonts w:ascii="Times New Roman"/>
          <w:b w:val="false"/>
          <w:i w:val="false"/>
          <w:color w:val="000000"/>
          <w:sz w:val="28"/>
        </w:rPr>
        <w:t>
      167. Қалалық аумақтарды сыпыру жүргізіледі:</w:t>
      </w:r>
    </w:p>
    <w:bookmarkEnd w:id="355"/>
    <w:bookmarkStart w:name="z363" w:id="356"/>
    <w:p>
      <w:pPr>
        <w:spacing w:after="0"/>
        <w:ind w:left="0"/>
        <w:jc w:val="both"/>
      </w:pPr>
      <w:r>
        <w:rPr>
          <w:rFonts w:ascii="Times New Roman"/>
          <w:b w:val="false"/>
          <w:i w:val="false"/>
          <w:color w:val="000000"/>
          <w:sz w:val="28"/>
        </w:rPr>
        <w:t>
      1) тротуарлар - күн сайын күнібойы ластанудың жиналуына қарай;</w:t>
      </w:r>
    </w:p>
    <w:bookmarkEnd w:id="356"/>
    <w:bookmarkStart w:name="z364" w:id="357"/>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bookmarkEnd w:id="357"/>
    <w:bookmarkStart w:name="z365" w:id="358"/>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bookmarkEnd w:id="358"/>
    <w:bookmarkStart w:name="z366" w:id="359"/>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bookmarkEnd w:id="359"/>
    <w:bookmarkStart w:name="z367" w:id="360"/>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bookmarkEnd w:id="360"/>
    <w:bookmarkStart w:name="z368" w:id="361"/>
    <w:p>
      <w:pPr>
        <w:spacing w:after="0"/>
        <w:ind w:left="0"/>
        <w:jc w:val="both"/>
      </w:pPr>
      <w:r>
        <w:rPr>
          <w:rFonts w:ascii="Times New Roman"/>
          <w:b w:val="false"/>
          <w:i w:val="false"/>
          <w:color w:val="000000"/>
          <w:sz w:val="28"/>
        </w:rPr>
        <w:t>
      2) қажет болған жағдайда шаңды азайту үшін.</w:t>
      </w:r>
    </w:p>
    <w:bookmarkEnd w:id="361"/>
    <w:bookmarkStart w:name="z369" w:id="362"/>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bookmarkEnd w:id="362"/>
    <w:bookmarkStart w:name="z370" w:id="363"/>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363"/>
    <w:bookmarkStart w:name="z371" w:id="364"/>
    <w:p>
      <w:pPr>
        <w:spacing w:after="0"/>
        <w:ind w:left="0"/>
        <w:jc w:val="both"/>
      </w:pPr>
      <w:r>
        <w:rPr>
          <w:rFonts w:ascii="Times New Roman"/>
          <w:b w:val="false"/>
          <w:i w:val="false"/>
          <w:color w:val="000000"/>
          <w:sz w:val="28"/>
        </w:rPr>
        <w:t>
      171. Металл қоршаулар, жол белгілері мен көрсеткіштер жуылады.</w:t>
      </w:r>
    </w:p>
    <w:bookmarkEnd w:id="364"/>
    <w:bookmarkStart w:name="z372" w:id="365"/>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bookmarkEnd w:id="365"/>
    <w:bookmarkStart w:name="z373" w:id="366"/>
    <w:p>
      <w:pPr>
        <w:spacing w:after="0"/>
        <w:ind w:left="0"/>
        <w:jc w:val="both"/>
      </w:pPr>
      <w:r>
        <w:rPr>
          <w:rFonts w:ascii="Times New Roman"/>
          <w:b w:val="false"/>
          <w:i w:val="false"/>
          <w:color w:val="000000"/>
          <w:sz w:val="28"/>
        </w:rPr>
        <w:t>
      173. Шөп шабу кейіннен әкетумен жүргізіледі.</w:t>
      </w:r>
    </w:p>
    <w:bookmarkEnd w:id="366"/>
    <w:bookmarkStart w:name="z374" w:id="367"/>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bookmarkEnd w:id="367"/>
    <w:bookmarkStart w:name="z375" w:id="368"/>
    <w:p>
      <w:pPr>
        <w:spacing w:after="0"/>
        <w:ind w:left="0"/>
        <w:jc w:val="both"/>
      </w:pPr>
      <w:r>
        <w:rPr>
          <w:rFonts w:ascii="Times New Roman"/>
          <w:b w:val="false"/>
          <w:i w:val="false"/>
          <w:color w:val="000000"/>
          <w:sz w:val="28"/>
        </w:rPr>
        <w:t>
      175. Жазғы тазалауды жүргізу кезінде:</w:t>
      </w:r>
    </w:p>
    <w:bookmarkEnd w:id="368"/>
    <w:bookmarkStart w:name="z376" w:id="369"/>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bookmarkEnd w:id="369"/>
    <w:bookmarkStart w:name="z377" w:id="370"/>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алуға;</w:t>
      </w:r>
    </w:p>
    <w:bookmarkEnd w:id="370"/>
    <w:bookmarkStart w:name="z378" w:id="371"/>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bookmarkEnd w:id="371"/>
    <w:bookmarkStart w:name="z379" w:id="372"/>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bookmarkEnd w:id="372"/>
    <w:bookmarkStart w:name="z380" w:id="373"/>
    <w:p>
      <w:pPr>
        <w:spacing w:after="0"/>
        <w:ind w:left="0"/>
        <w:jc w:val="both"/>
      </w:pPr>
      <w:r>
        <w:rPr>
          <w:rFonts w:ascii="Times New Roman"/>
          <w:b w:val="false"/>
          <w:i w:val="false"/>
          <w:color w:val="000000"/>
          <w:sz w:val="28"/>
        </w:rPr>
        <w:t>
      176. Елді мекеннің табиғи, климаттық, геологиялық, гидрогеологиялық және сейсмикалық факторларына байланысты осы Үлгілік қағидалардың негізінде жергілікті атқарушы органдар әзірлейтін қалалар мен елді мекендердің аумақтарын абаттандыру қағидаларын Қазақстан Республикасының қолданыстағы заңнамасына қайшы келмейтін өзге де ережелермен толықтыруы мүмкін.</w:t>
      </w:r>
    </w:p>
    <w:bookmarkEnd w:id="373"/>
    <w:bookmarkStart w:name="z381" w:id="374"/>
    <w:p>
      <w:pPr>
        <w:spacing w:after="0"/>
        <w:ind w:left="0"/>
        <w:jc w:val="both"/>
      </w:pPr>
      <w:r>
        <w:rPr>
          <w:rFonts w:ascii="Times New Roman"/>
          <w:b w:val="false"/>
          <w:i w:val="false"/>
          <w:color w:val="000000"/>
          <w:sz w:val="28"/>
        </w:rPr>
        <w:t>
      Бұл ереже жарнама саласындағы құқықтық қатынастарға қолданылмайды.</w:t>
      </w:r>
    </w:p>
    <w:bookmarkEnd w:id="3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