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4109" w14:textId="c004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7 маусымдағы № 193 бұйрығы. Қазақстан Республикасының Әділет министрлігінде 2024 жылғы 11 маусымда № 34480 болып тіркелді</w:t>
      </w:r>
    </w:p>
    <w:p>
      <w:pPr>
        <w:spacing w:after="0"/>
        <w:ind w:left="0"/>
        <w:jc w:val="both"/>
      </w:pPr>
      <w:bookmarkStart w:name="z4" w:id="0"/>
      <w:r>
        <w:rPr>
          <w:rFonts w:ascii="Times New Roman"/>
          <w:b w:val="false"/>
          <w:i w:val="false"/>
          <w:color w:val="000000"/>
          <w:sz w:val="28"/>
        </w:rPr>
        <w:t>
      "Құқықтық актілер туралы" Қазақстан Республикасы Заңының 27-бабының 2-тармағына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және оларды айқындау әдістемесін бекіту туралы" Қазақстан Республикасы Ауыл шаруашылығы министрінің міндетін атқарушының 2017 жылғы 15 тамыздағы № 336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15697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және оларды айқындау әдістемесін бекіту туралы" Қазақстан Республикасы Ауыл шаруашылығы министрінің міндетін атқарушының 2017 жылғы 15 тамыздағы № 336 бұйрығына өзгерістер енгізу туралы" Қазақстан Республикасы Экология, геология және табиғи ресурстар министрінің 2020 жылғы 17 тамыздағы № 192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21110 болып тіркелген) күші жойылды деп танылсын.</w:t>
      </w:r>
    </w:p>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 Балық шаруашылығы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