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4c19" w14:textId="b4c4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5 маусымдағы № 228-НҚ бұйрығы. Қазақстан Республикасының Әділет министрлігінде 2024 жылғы 10 маусымда № 34472 болып тіркелді. Күші жойылды - Қазақстан Республикасы Мәдениет және ақпарат министрінің 2024 жылғы 29 тамыздағы № 393-НҚ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29.08.2024 </w:t>
      </w:r>
      <w:r>
        <w:rPr>
          <w:rFonts w:ascii="Times New Roman"/>
          <w:b w:val="false"/>
          <w:i w:val="false"/>
          <w:color w:val="ff0000"/>
          <w:sz w:val="28"/>
        </w:rPr>
        <w:t>№ 393-НҚ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эфирлік телерадио хабарларын таратуға көшу мерзімдерін белгілеу туралы" Қазақстан Республикасы Ақпарат және коммуникациялар министрінің 2018 жылғы 13 маусымдағы № 262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№ 17082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бесінші кезең, 2022 жылғы 1 қыркүйекке дейін: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алтыншы кезең, 2023 жылғы 1 желтоқсанға дейін: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жетінші кезең, 2024 жылғы 1 қыркүйекке дейін: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сегізінші кезең, 2025 жылғы 1 желтоқсанға дейін: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елді мекендер.";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Ақпарат комитеті Қазақстан Республикасының заңнамасында белгіленген тәртіппен: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Мәдениет және ақпарат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228-НҚ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Аумағында цифрлық эфирлік телерадио хабарларын таратуға көшу жүзеге асырылатын елді мекендердің атаулары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Таңсық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Тарлаулы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Мақаншы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Ақшоқы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Қоңыраулы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Өтешқали Атамбаев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Кеңөріс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Ораз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разъезі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Hұржау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228-НҚ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Аумағында цифрлық эфирлік телерадио хабарларын таратуға көшу жүзеге асырылатын елді мекендердің атаулары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Жүрекадыр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Ремки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Үшкөмей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Hахимовка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Кеңбидайық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Үшсарт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Өркендеу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Hовокронштадка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Кызылқазақстан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Көңқырын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Гуляйполе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Мықтыкөл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 шаруашылығы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Hоворыбинка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Озеро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Байегіз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Воробьевка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Қараегін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Жаңақима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Еруслановка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Hовобратское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Красное Озеро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Hовочеркасское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Қалқұтан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Ақбейіт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Колутон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Жалғызкұдық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Hовоселовка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Қараадыр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Hаучный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Hовографское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Hовокубанка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Перекатное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Клинцы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Хутор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Райгородок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Костомаровка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Hиколаевка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Жаңатуған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Қарашілік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Қызылегіс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Монастырка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Hовокиевка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Серафимовка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Қойсалған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Hоводонецк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Капитоновка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Ұлытоған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Hикольский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бөлімшесі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Ақраб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Біршоғыр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Бәшенкөл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Қосестек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Сарыбие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Кеңсахара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 Білтабанов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Ұшқатты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Қалмаққырылған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Есетата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Аққыстау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Ауқайран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Жанбай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емдеу-сауықтыру 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Шағырлыой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(Бостандық ауылдық округі)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(Қарасу ауылдық округі)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Кішкене Талдықұдық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Ақпәтер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Таскүтір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Оразғали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Қайшақұдық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Айдархан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Қотантал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Үшкемпір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Көпжасар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Жұмаев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Карауылтөбе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Жаңақазан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Мәштексай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Таловая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Қырқопа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Ақбалшық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Шоқтыбай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Ақкұтыр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Қалмақшабын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1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Өнеге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Шежін 2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Скворкино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Hовая точка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Торыатбас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Көпкүтір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Тасаншеген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Жаңакүш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Беспішен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Бозоба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Данилякөл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Аманат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Аққурай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Hұрсай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Hовенькое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Чапурино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Қарашалаң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Ескіұра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Құмбазар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Шөмішкөл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разъезд Тербенбес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разъезд Құмсағыз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разъезд Құрылық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Ерімбетжаға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Тастүбек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Далдабай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Бұқарбай батыр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Қаракеткен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Шәменов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Бекарыстан би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Түктібаев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Лақалы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Ақжарма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Қалжан Ахун атындағы ауыл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Белкарағай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Үлгі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Бұғымүйіз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Hикольск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Hовополяковка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Карғалы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Hово-Троицкое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