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75bc5f" w14:textId="a75bc5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Әскери қызметшiлерге және ішкі істер органдарында, азаматтық қорғау органдарында, мемлекеттік фельдъегерлік қызметте қызмет өткерген қызметкерлерге, сондай-ақ 2012 жылғы 1 қаңтардан бастап арнаулы атақтар, сыныптық шендер алу және нысанды киiм киiп жүру құқықтары жойылған адамдарға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адамдарға еңбек сіңірген жылдары үшін зейнетақы төлемдерiн тағайындау және жүзеге асыру жөніндегі нұсқаулықты бекіту туралы</w:t>
      </w:r>
    </w:p>
    <w:p>
      <w:pPr>
        <w:spacing w:after="0"/>
        <w:ind w:left="0"/>
        <w:jc w:val="both"/>
      </w:pPr>
      <w:r>
        <w:rPr>
          <w:rFonts w:ascii="Times New Roman"/>
          <w:b w:val="false"/>
          <w:i w:val="false"/>
          <w:color w:val="000000"/>
          <w:sz w:val="28"/>
        </w:rPr>
        <w:t>Қазақстан Республикасы Ішкі істер министрінің 2024 жылғы 27 мамырдағы № 434 бұйрығы. Қазақстан Республикасының Әділет министрлігінде 2024 жылғы 1 маусымда № 34438 болып тіркелді.</w:t>
      </w:r>
    </w:p>
    <w:p>
      <w:pPr>
        <w:spacing w:after="0"/>
        <w:ind w:left="0"/>
        <w:jc w:val="both"/>
      </w:pPr>
      <w:r>
        <w:rPr>
          <w:rFonts w:ascii="Times New Roman"/>
          <w:b w:val="false"/>
          <w:i w:val="false"/>
          <w:color w:val="ff0000"/>
          <w:sz w:val="28"/>
        </w:rPr>
        <w:t xml:space="preserve">
      Ескерту. Тақырып жаңа редакцияда - ҚР Ішкі істер министрінің 29.10.2025 </w:t>
      </w:r>
      <w:r>
        <w:rPr>
          <w:rFonts w:ascii="Times New Roman"/>
          <w:b w:val="false"/>
          <w:i w:val="false"/>
          <w:color w:val="ff0000"/>
          <w:sz w:val="28"/>
        </w:rPr>
        <w:t>№ 785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 w:id="0"/>
    <w:p>
      <w:pPr>
        <w:spacing w:after="0"/>
        <w:ind w:left="0"/>
        <w:jc w:val="both"/>
      </w:pPr>
      <w:r>
        <w:rPr>
          <w:rFonts w:ascii="Times New Roman"/>
          <w:b w:val="false"/>
          <w:i w:val="false"/>
          <w:color w:val="000000"/>
          <w:sz w:val="28"/>
        </w:rPr>
        <w:t xml:space="preserve">
      Қазақстан Республикасы Үкіметінің 2023 жылғы 29 тамыздағы № 734 </w:t>
      </w:r>
      <w:r>
        <w:rPr>
          <w:rFonts w:ascii="Times New Roman"/>
          <w:b w:val="false"/>
          <w:i w:val="false"/>
          <w:color w:val="000000"/>
          <w:sz w:val="28"/>
        </w:rPr>
        <w:t>қаулысымен</w:t>
      </w:r>
      <w:r>
        <w:rPr>
          <w:rFonts w:ascii="Times New Roman"/>
          <w:b w:val="false"/>
          <w:i w:val="false"/>
          <w:color w:val="000000"/>
          <w:sz w:val="28"/>
        </w:rPr>
        <w:t xml:space="preserve"> бекітілген Әскери қызметшiлерге, арнаулы мемлекеттік органдар және құқық қорғау органдары, азаматтық қорғау органдары, мемлекеттік фельдъегерлік қызмет қызметкерлеріне, сондай-ақ арнаулы атақтарға, сыныптық шендерге ие болу және нысанды киiм киiп жүру құқықтары 2012 жылғы 1 қаңтардан бастап жойылған адамдарға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органдардағы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адамдарға еңбек сіңірген жылдары үшін зейнетақы төлемдерiн тағайындау және жүзеге асыру қағидаларының </w:t>
      </w:r>
      <w:r>
        <w:rPr>
          <w:rFonts w:ascii="Times New Roman"/>
          <w:b w:val="false"/>
          <w:i w:val="false"/>
          <w:color w:val="000000"/>
          <w:sz w:val="28"/>
        </w:rPr>
        <w:t>6-тармағына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Ішкі істер министрінің 29.10.2025 </w:t>
      </w:r>
      <w:r>
        <w:rPr>
          <w:rFonts w:ascii="Times New Roman"/>
          <w:b w:val="false"/>
          <w:i w:val="false"/>
          <w:color w:val="ff0000"/>
          <w:sz w:val="28"/>
        </w:rPr>
        <w:t>№ 785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қоса беріліп отырған Әскери қызметшiлерге және ішкі істер органдарында, азаматтық қорғау органдарында, мемлекеттік фельдъегерлік қызметте қызмет өткерген қызметкерлерге, сондай-ақ 2012 жылғы 1 қаңтардан бастап арнаулы атақтар, сыныптық шендер алу және нысанды киiм киiп жүру құқықтары жойылған адамдарға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адамдарға еңбек сіңірген жылдары үшін зейнетақы төлемдерiн тағайындау және жүзеге асыру жөніндегі нұсқаулықты бекіту.</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Ішкі істер министрінің 29.10.2025 </w:t>
      </w:r>
      <w:r>
        <w:rPr>
          <w:rFonts w:ascii="Times New Roman"/>
          <w:b w:val="false"/>
          <w:i w:val="false"/>
          <w:color w:val="ff0000"/>
          <w:sz w:val="28"/>
        </w:rPr>
        <w:t>№ 785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Ішкі істер министрінің кейбір бұйрықтарының күші жойылды деп танылсын.</w:t>
      </w:r>
    </w:p>
    <w:bookmarkEnd w:id="2"/>
    <w:bookmarkStart w:name="z7" w:id="3"/>
    <w:p>
      <w:pPr>
        <w:spacing w:after="0"/>
        <w:ind w:left="0"/>
        <w:jc w:val="both"/>
      </w:pPr>
      <w:r>
        <w:rPr>
          <w:rFonts w:ascii="Times New Roman"/>
          <w:b w:val="false"/>
          <w:i w:val="false"/>
          <w:color w:val="000000"/>
          <w:sz w:val="28"/>
        </w:rPr>
        <w:t>
      3. Қазақстан Республикасы Ішкі істер министрлігі Қаржымен қамтамасыз ету департаменті Қазақстан Республикасының заңнамасымен белгіленген тәртіппен:</w:t>
      </w:r>
    </w:p>
    <w:bookmarkEnd w:id="3"/>
    <w:bookmarkStart w:name="z8"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9" w:id="5"/>
    <w:p>
      <w:pPr>
        <w:spacing w:after="0"/>
        <w:ind w:left="0"/>
        <w:jc w:val="both"/>
      </w:pPr>
      <w:r>
        <w:rPr>
          <w:rFonts w:ascii="Times New Roman"/>
          <w:b w:val="false"/>
          <w:i w:val="false"/>
          <w:color w:val="000000"/>
          <w:sz w:val="28"/>
        </w:rPr>
        <w:t>
      2) осы бұйрықты ресми жарияланғаннан кейін Қазақстан Республикасы Ішкі істер министрлігінің интернет-ресурсына орналастыруды;</w:t>
      </w:r>
    </w:p>
    <w:bookmarkEnd w:id="5"/>
    <w:bookmarkStart w:name="z10" w:id="6"/>
    <w:p>
      <w:pPr>
        <w:spacing w:after="0"/>
        <w:ind w:left="0"/>
        <w:jc w:val="both"/>
      </w:pPr>
      <w:r>
        <w:rPr>
          <w:rFonts w:ascii="Times New Roman"/>
          <w:b w:val="false"/>
          <w:i w:val="false"/>
          <w:color w:val="000000"/>
          <w:sz w:val="28"/>
        </w:rPr>
        <w:t xml:space="preserve">
      3) осы бұйрықты мемлекеттік тіркегеннен кейін он жұмыс күні ішінде Қазақстан Республикасы Ішкі істер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іс-шараларды орындау туралы мәліметтерді ұсынуды қамтамасыз етсін.</w:t>
      </w:r>
    </w:p>
    <w:bookmarkEnd w:id="6"/>
    <w:bookmarkStart w:name="z11" w:id="7"/>
    <w:p>
      <w:pPr>
        <w:spacing w:after="0"/>
        <w:ind w:left="0"/>
        <w:jc w:val="both"/>
      </w:pPr>
      <w:r>
        <w:rPr>
          <w:rFonts w:ascii="Times New Roman"/>
          <w:b w:val="false"/>
          <w:i w:val="false"/>
          <w:color w:val="000000"/>
          <w:sz w:val="28"/>
        </w:rPr>
        <w:t>
      4. Осы бұйрықтың орындалуын бақылау Қазақстан Республикасы Ішкі істер министрінің жетекшілік ететін орынбасарына жүктелсін.</w:t>
      </w:r>
    </w:p>
    <w:bookmarkEnd w:id="7"/>
    <w:bookmarkStart w:name="z12"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ішкі істер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Саденов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w:t>
            </w:r>
            <w:r>
              <w:br/>
            </w:r>
            <w:r>
              <w:rPr>
                <w:rFonts w:ascii="Times New Roman"/>
                <w:b w:val="false"/>
                <w:i w:val="false"/>
                <w:color w:val="000000"/>
                <w:sz w:val="20"/>
              </w:rPr>
              <w:t>2024 жылғы 27 мамырдағы</w:t>
            </w:r>
            <w:r>
              <w:br/>
            </w:r>
            <w:r>
              <w:rPr>
                <w:rFonts w:ascii="Times New Roman"/>
                <w:b w:val="false"/>
                <w:i w:val="false"/>
                <w:color w:val="000000"/>
                <w:sz w:val="20"/>
              </w:rPr>
              <w:t xml:space="preserve">№ 434 бұйрығына </w:t>
            </w:r>
            <w:r>
              <w:br/>
            </w:r>
            <w:r>
              <w:rPr>
                <w:rFonts w:ascii="Times New Roman"/>
                <w:b w:val="false"/>
                <w:i w:val="false"/>
                <w:color w:val="000000"/>
                <w:sz w:val="20"/>
              </w:rPr>
              <w:t>1-қосымша</w:t>
            </w:r>
          </w:p>
        </w:tc>
      </w:tr>
    </w:tbl>
    <w:bookmarkStart w:name="z19" w:id="9"/>
    <w:p>
      <w:pPr>
        <w:spacing w:after="0"/>
        <w:ind w:left="0"/>
        <w:jc w:val="left"/>
      </w:pPr>
      <w:r>
        <w:rPr>
          <w:rFonts w:ascii="Times New Roman"/>
          <w:b/>
          <w:i w:val="false"/>
          <w:color w:val="000000"/>
        </w:rPr>
        <w:t xml:space="preserve"> Әскери қызметшiлерге және ішкі істер органдарында, азаматтық қорғау органдарында, мемлекеттік фельдъегерлік қызметте қызмет өткерген қызметкерлерге, сондай-ақ 2012 жылғы 1 қаңтардан бастап арнаулы атақтар, сыныптық шендер алу және нысанды киiм киiп жүру құқықтары жойылған адамдарға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адамдарға еңбек сіңірген жылдары үшін зейнетақы төлемдерiн тағайындау және жүзеге асыру жөніндегі нұсқаулық</w:t>
      </w:r>
    </w:p>
    <w:bookmarkEnd w:id="9"/>
    <w:p>
      <w:pPr>
        <w:spacing w:after="0"/>
        <w:ind w:left="0"/>
        <w:jc w:val="both"/>
      </w:pPr>
      <w:r>
        <w:rPr>
          <w:rFonts w:ascii="Times New Roman"/>
          <w:b w:val="false"/>
          <w:i w:val="false"/>
          <w:color w:val="ff0000"/>
          <w:sz w:val="28"/>
        </w:rPr>
        <w:t xml:space="preserve">
      Ескерту. Нұсқаулық жаңа редакцияда - ҚР Ішкі істер министрінің 05.08.2026 </w:t>
      </w:r>
      <w:r>
        <w:rPr>
          <w:rFonts w:ascii="Times New Roman"/>
          <w:b w:val="false"/>
          <w:i w:val="false"/>
          <w:color w:val="ff0000"/>
          <w:sz w:val="28"/>
        </w:rPr>
        <w:t>№ 558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0" w:id="10"/>
    <w:p>
      <w:pPr>
        <w:spacing w:after="0"/>
        <w:ind w:left="0"/>
        <w:jc w:val="left"/>
      </w:pPr>
      <w:r>
        <w:rPr>
          <w:rFonts w:ascii="Times New Roman"/>
          <w:b/>
          <w:i w:val="false"/>
          <w:color w:val="000000"/>
        </w:rPr>
        <w:t xml:space="preserve"> 1-тарау. Жалпы ережелер</w:t>
      </w:r>
    </w:p>
    <w:bookmarkEnd w:id="10"/>
    <w:bookmarkStart w:name="z24" w:id="11"/>
    <w:p>
      <w:pPr>
        <w:spacing w:after="0"/>
        <w:ind w:left="0"/>
        <w:jc w:val="both"/>
      </w:pPr>
      <w:r>
        <w:rPr>
          <w:rFonts w:ascii="Times New Roman"/>
          <w:b w:val="false"/>
          <w:i w:val="false"/>
          <w:color w:val="000000"/>
          <w:sz w:val="28"/>
        </w:rPr>
        <w:t>
      1. Осы Әскери қызметшiлерге және ішкі істер органдарында, азаматтық қорғау органдарында, мемлекеттік фельдъегерлік қызметте қызмет өткерген қызметкерлерге, сондай-ақ 2012 жылғы 1 қаңтардан бастап арнаулы атақтар, сыныптық шендер алу және нысанды киiм киiп жүру құқықтары жойылған адамдарға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адамдарға еңбек сіңірген жылдары үшін зейнетақы төлемдерiн тағайындау және жүзеге асыру жөніндегі нұсқаулық (бұдан әрі – Нұсқаулық) Қазақстан Республикасы Ұлттық ұланның және әскери-тергеу органдарының, азаматтық қорғаныстың әскери қызметшілерін, ішкі істер, азаматтық қорғау органдарының, мемлекеттік фельдъегерлік қызметтің қызметкерлерін, сондай-ақ арнаулы 2012 жылғы 1 қаңтардан бастап атақтарға, сыныптық шендерге ие болу және нысанды киiм киiп жүру құқықтары жойылған адамдарды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адамдарды зейнетақымен қамсыздандыру жұмысын ұйымдастыруды нақтылайды.</w:t>
      </w:r>
    </w:p>
    <w:bookmarkEnd w:id="11"/>
    <w:bookmarkStart w:name="z25" w:id="12"/>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2"/>
    <w:bookmarkStart w:name="z26" w:id="13"/>
    <w:p>
      <w:pPr>
        <w:spacing w:after="0"/>
        <w:ind w:left="0"/>
        <w:jc w:val="both"/>
      </w:pPr>
      <w:r>
        <w:rPr>
          <w:rFonts w:ascii="Times New Roman"/>
          <w:b w:val="false"/>
          <w:i w:val="false"/>
          <w:color w:val="000000"/>
          <w:sz w:val="28"/>
        </w:rPr>
        <w:t>
      1) еңбек сіңірген жылдары үшін зейнетақы төлемі – резервтегі әскери қызметті өткеріп жүрген әскери қызметшілерді қоспағанда, әскери қызметшілерге, арнаулы мемлекеттік органдардың және құқық қорғау органдарының, азаматтық қорғау органдарында, мемлекеттік фельдъегерлік қызметтің қызметкерлеріне, сондай-ақ 2012 жылғы 1 қаңтардан бастап арнаулы атақтарға, сыныптық шендерге ие болу және нысанды киім киіп жүру құқықтары жойылған адамдарға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органдардағы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адамдарға осы Кодекске сәйкес төленетін ақша төлемі;</w:t>
      </w:r>
    </w:p>
    <w:bookmarkEnd w:id="13"/>
    <w:bookmarkStart w:name="z27" w:id="14"/>
    <w:p>
      <w:pPr>
        <w:spacing w:after="0"/>
        <w:ind w:left="0"/>
        <w:jc w:val="both"/>
      </w:pPr>
      <w:r>
        <w:rPr>
          <w:rFonts w:ascii="Times New Roman"/>
          <w:b w:val="false"/>
          <w:i w:val="false"/>
          <w:color w:val="000000"/>
          <w:sz w:val="28"/>
        </w:rPr>
        <w:t>
      2)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олардың нәтижелерін көрсетілетін қызметті алушыға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4"/>
    <w:bookmarkStart w:name="z28" w:id="15"/>
    <w:p>
      <w:pPr>
        <w:spacing w:after="0"/>
        <w:ind w:left="0"/>
        <w:jc w:val="both"/>
      </w:pPr>
      <w:r>
        <w:rPr>
          <w:rFonts w:ascii="Times New Roman"/>
          <w:b w:val="false"/>
          <w:i w:val="false"/>
          <w:color w:val="000000"/>
          <w:sz w:val="28"/>
        </w:rPr>
        <w:t xml:space="preserve">
      3. Еңбек сіңірген жылдары үшін зейнетақы төлемдерін тағайындау және төлеу, сондай-ақ зейнетақы төлемдерін қайта есептеу және еңбек сіңірген жылдары үшін зейнетақы төлемдерін тағайындау үшін еңбек сіңірген жылдарын есептеу Әлеуметтік кодексіне, "Әскери қызметшiлердің, арнаулы мемлекеттік органдар және құқық қорғау органдары, азаматтық қорғау органдары, мемлекеттік фельдъегерлік қызмет қызметкерлерiнің, сондай-ақ әскери немесе арнаулы атақтарға, сыныптық шендерге ие болу және нысанды киiм киiп жүру құқықтары 2012 жылғы 1 қаңтардан бастап жойылған адамдардың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органдардағы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адамдардың еңбек сіңірген жылдарын есептеу қағидаларын бекіту және Қазақстан Республикасы Үкіметінің кейбір шешімдерінің күші жойылды деп тану туралы" Қазақстан Республикасы Үкіметінің 2023 жылғы 29 тамыздағы № 733 </w:t>
      </w:r>
      <w:r>
        <w:rPr>
          <w:rFonts w:ascii="Times New Roman"/>
          <w:b w:val="false"/>
          <w:i w:val="false"/>
          <w:color w:val="000000"/>
          <w:sz w:val="28"/>
        </w:rPr>
        <w:t>қаулысына</w:t>
      </w:r>
      <w:r>
        <w:rPr>
          <w:rFonts w:ascii="Times New Roman"/>
          <w:b w:val="false"/>
          <w:i w:val="false"/>
          <w:color w:val="000000"/>
          <w:sz w:val="28"/>
        </w:rPr>
        <w:t xml:space="preserve">, "Әскери қызметшiлерге, арнаулы мемлекеттік органдар және құқық қорғау органдары, азаматтық қорғау органдары, мемлекеттік фельдъегерлік қызмет қызметкерлеріне, сондай-ақ арнаулы атақтарға, сыныптық шендерге ие болу және нысанды киiм киiп жүру құқықтары 2012 жылғы 1 қаңтардан бастап жойылған адамдарға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органдардағы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адамдарға еңбек сіңірген жылдары үшін зейнетақы төлемдерiн тағайындау және жүзеге асыру қағидаларын бекіту және Қазақстан Республикасы Үкіметінің кейбір шешімдерінің күші жойылды деп тану туралы" Қазақстан Республикасы Үкіметінің 2023 жылғы 29 тамыздағы № 734 </w:t>
      </w:r>
      <w:r>
        <w:rPr>
          <w:rFonts w:ascii="Times New Roman"/>
          <w:b w:val="false"/>
          <w:i w:val="false"/>
          <w:color w:val="000000"/>
          <w:sz w:val="28"/>
        </w:rPr>
        <w:t>қаулысына</w:t>
      </w:r>
      <w:r>
        <w:rPr>
          <w:rFonts w:ascii="Times New Roman"/>
          <w:b w:val="false"/>
          <w:i w:val="false"/>
          <w:color w:val="000000"/>
          <w:sz w:val="28"/>
        </w:rPr>
        <w:t xml:space="preserve"> (бұдан әрі – Қағидалар), сондай-ақ Қазақстан Республикасының өзге де нормативтік құқықтық актілеріне және Қазақстан Республикасы басқа мемлекеттермен жасаған зейнетақымен (әлеуметтік) қамсыздандыру туралы келісімдерге сәйкес жүзеге асырылады.</w:t>
      </w:r>
    </w:p>
    <w:bookmarkEnd w:id="15"/>
    <w:bookmarkStart w:name="z29" w:id="16"/>
    <w:p>
      <w:pPr>
        <w:spacing w:after="0"/>
        <w:ind w:left="0"/>
        <w:jc w:val="both"/>
      </w:pPr>
      <w:r>
        <w:rPr>
          <w:rFonts w:ascii="Times New Roman"/>
          <w:b w:val="false"/>
          <w:i w:val="false"/>
          <w:color w:val="000000"/>
          <w:sz w:val="28"/>
        </w:rPr>
        <w:t>
      4. Әскери қызметшілерді және ішкі істер органдарының, азаматтық қорғау органдарының, мемлекеттік фельдъегерлік қызмет қызметкерлерін (бұдан әрі – әскери қызметшілер, қызметкерлер), сондай-ақ 2012 жылғы 1 қаңтардан бастап ішкі істер органдары, азаматтық қорғау органдарында, мемлекеттік фельдъегерлік қызмет қызметкерлерінің қатарындағы арнаулы атақтар, сыныптық шендер алу және нысанды киім киіп жүру құқықтары жойылған адамдарды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адамдарға зейнетақымен қамсыздандыру бойынша жұмысты ішкі істер органдары жүйесіндегі Қазақстан Республикасы Ішкі істер министрлігінің (бұдан әрі – ІІМ) астананың, облыстардың, республикалық маңызы бар қалалардың полиция департаменттерінің (бұдан әрі – ПД) әлеуметтік қызметтері ішкі істер органдарының, азаматтық қорғау органдарының, мемлекеттік фельдъегерлік қызметтің кадрлық, медициналық қызметтерімен өзара іс-қимыл жасаса отырып жүзеге асырады.</w:t>
      </w:r>
    </w:p>
    <w:bookmarkEnd w:id="16"/>
    <w:bookmarkStart w:name="z30" w:id="17"/>
    <w:p>
      <w:pPr>
        <w:spacing w:after="0"/>
        <w:ind w:left="0"/>
        <w:jc w:val="both"/>
      </w:pPr>
      <w:r>
        <w:rPr>
          <w:rFonts w:ascii="Times New Roman"/>
          <w:b w:val="false"/>
          <w:i w:val="false"/>
          <w:color w:val="000000"/>
          <w:sz w:val="28"/>
        </w:rPr>
        <w:t>
      5. Ішкі істер органдары жүйесінде зейнетақымен қамсыздандыру жұмысына:</w:t>
      </w:r>
    </w:p>
    <w:bookmarkEnd w:id="17"/>
    <w:bookmarkStart w:name="z31" w:id="18"/>
    <w:p>
      <w:pPr>
        <w:spacing w:after="0"/>
        <w:ind w:left="0"/>
        <w:jc w:val="both"/>
      </w:pPr>
      <w:r>
        <w:rPr>
          <w:rFonts w:ascii="Times New Roman"/>
          <w:b w:val="false"/>
          <w:i w:val="false"/>
          <w:color w:val="000000"/>
          <w:sz w:val="28"/>
        </w:rPr>
        <w:t>
      1) зейнеткерлерге еңбек сіңірген жылдары үшін зейнетақы төлемдерін және олардың отбасы мүшелеріне жәрдемақы мен өтемақы тағайындау және қайта есептеу;</w:t>
      </w:r>
    </w:p>
    <w:bookmarkEnd w:id="18"/>
    <w:bookmarkStart w:name="z32" w:id="19"/>
    <w:p>
      <w:pPr>
        <w:spacing w:after="0"/>
        <w:ind w:left="0"/>
        <w:jc w:val="both"/>
      </w:pPr>
      <w:r>
        <w:rPr>
          <w:rFonts w:ascii="Times New Roman"/>
          <w:b w:val="false"/>
          <w:i w:val="false"/>
          <w:color w:val="000000"/>
          <w:sz w:val="28"/>
        </w:rPr>
        <w:t>
      2) зейнеткерлер мен зейнетақы істерінің дербес есебін жүргізу;</w:t>
      </w:r>
    </w:p>
    <w:bookmarkEnd w:id="19"/>
    <w:bookmarkStart w:name="z33" w:id="20"/>
    <w:p>
      <w:pPr>
        <w:spacing w:after="0"/>
        <w:ind w:left="0"/>
        <w:jc w:val="both"/>
      </w:pPr>
      <w:r>
        <w:rPr>
          <w:rFonts w:ascii="Times New Roman"/>
          <w:b w:val="false"/>
          <w:i w:val="false"/>
          <w:color w:val="000000"/>
          <w:sz w:val="28"/>
        </w:rPr>
        <w:t>
      3) заңнамаға сәйкес зейнеткерлерге еңбек сіңірген жылдары үшін зейнетақы төлемдерін алушы мәртебесін растайтын құжаттар беру;</w:t>
      </w:r>
    </w:p>
    <w:bookmarkEnd w:id="20"/>
    <w:bookmarkStart w:name="z34" w:id="21"/>
    <w:p>
      <w:pPr>
        <w:spacing w:after="0"/>
        <w:ind w:left="0"/>
        <w:jc w:val="both"/>
      </w:pPr>
      <w:r>
        <w:rPr>
          <w:rFonts w:ascii="Times New Roman"/>
          <w:b w:val="false"/>
          <w:i w:val="false"/>
          <w:color w:val="000000"/>
          <w:sz w:val="28"/>
        </w:rPr>
        <w:t>
      4) Қазақстан Республикасының Әлеуметтік кодексі мен Қазақстан Республикасының Әкімшілік рәсімдік-процестік кодексіне сәйкес зейнетақымен қамсыздандыру мәселелері бойынша зейнеткерлерді қабылдау, ұсыныстарды, өтініштер мен шағымдарды қарау;</w:t>
      </w:r>
    </w:p>
    <w:bookmarkEnd w:id="21"/>
    <w:bookmarkStart w:name="z35" w:id="22"/>
    <w:p>
      <w:pPr>
        <w:spacing w:after="0"/>
        <w:ind w:left="0"/>
        <w:jc w:val="both"/>
      </w:pPr>
      <w:r>
        <w:rPr>
          <w:rFonts w:ascii="Times New Roman"/>
          <w:b w:val="false"/>
          <w:i w:val="false"/>
          <w:color w:val="000000"/>
          <w:sz w:val="28"/>
        </w:rPr>
        <w:t>
      5) Мемлекеттік корпорацияның филиалдарымен өзара іс-қимыл жасау кіреді.</w:t>
      </w:r>
    </w:p>
    <w:bookmarkEnd w:id="22"/>
    <w:bookmarkStart w:name="z36" w:id="23"/>
    <w:p>
      <w:pPr>
        <w:spacing w:after="0"/>
        <w:ind w:left="0"/>
        <w:jc w:val="left"/>
      </w:pPr>
      <w:r>
        <w:rPr>
          <w:rFonts w:ascii="Times New Roman"/>
          <w:b/>
          <w:i w:val="false"/>
          <w:color w:val="000000"/>
        </w:rPr>
        <w:t xml:space="preserve"> 2-тарау. Әскери қызметшілерге және ішкі істер органдарында, азаматтық қорғау органдарында, мемлекеттік фельдъегерлік қызметте қызмет өткерген қызметкерлерге, сондай-ақ 2012 жылғы 1 қаңтардан бастап арнаулы атақтар, сыныптық шендер алу және нысанды киім киіп жүру құқықтары жойылған адамдарға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адамдарға еңбек сіңірген жылдары үшін зейнетақы төлемдерін тағайындау және жүзеге асыру тәртібі</w:t>
      </w:r>
    </w:p>
    <w:bookmarkEnd w:id="23"/>
    <w:bookmarkStart w:name="z37" w:id="24"/>
    <w:p>
      <w:pPr>
        <w:spacing w:after="0"/>
        <w:ind w:left="0"/>
        <w:jc w:val="both"/>
      </w:pPr>
      <w:r>
        <w:rPr>
          <w:rFonts w:ascii="Times New Roman"/>
          <w:b w:val="false"/>
          <w:i w:val="false"/>
          <w:color w:val="000000"/>
          <w:sz w:val="28"/>
        </w:rPr>
        <w:t>
      6. Еңбек сіңірген жылдары үшін зейнетақы төлемдерін тағайындауды әлеуметтік қызметтері жүзеге асырады:</w:t>
      </w:r>
    </w:p>
    <w:bookmarkEnd w:id="24"/>
    <w:bookmarkStart w:name="z38" w:id="25"/>
    <w:p>
      <w:pPr>
        <w:spacing w:after="0"/>
        <w:ind w:left="0"/>
        <w:jc w:val="both"/>
      </w:pPr>
      <w:r>
        <w:rPr>
          <w:rFonts w:ascii="Times New Roman"/>
          <w:b w:val="false"/>
          <w:i w:val="false"/>
          <w:color w:val="000000"/>
          <w:sz w:val="28"/>
        </w:rPr>
        <w:t>
      1) ІІМ - ІІМ орталық аппаратында және оның ведомстволарында, Қазақстан Республикасы Ұлттық ұланының Бас қолбасшылығында, әскери-тергеу басқармаларында, ІІМ Автокөліктік қызмет көрсету мекемесінде, ІІМ Әскери және арнайы жабдықтау базасында, ІІМ-нің Емханасы бар орталық госпиталінде, Қазақстан Республикасының Мемлекеттік фельдъегерлік қызметінде, сондай-ақ Қазақстан Республикасы Төтенше жағдайлар министрлігінің орталық аппаратында және оның бөлімдерінде (бұдан әрі – ТЖМ) қызмет өткерген әскери қызметшілерге, қызметкерлерге, сондай-ақ 2012 жылғы 1 қаңтардан бастап ішкі істер, азаматтық қорғау органдары, мемлекеттік фельдъегерлік қызмет қызметкерлерінің қатарындағы арнаулы атақтар, сыныптық шендер алу және нысанды киім киіп жүру құқықтары жойылған адамдарға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он екі жыл және алты ай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қызметтегі еңбек сіңірген жылдары бар, қылмыстық-атқару (пенитенциарлық) жүйесінің тергеу изоляторлары мен мекемелерінде орналасқан медициналық ұйымдарда жұмысын жалғастырған жағдайда, ҚАЖК-да қызмет өткерген адамдарға;</w:t>
      </w:r>
    </w:p>
    <w:bookmarkEnd w:id="25"/>
    <w:bookmarkStart w:name="z39" w:id="26"/>
    <w:p>
      <w:pPr>
        <w:spacing w:after="0"/>
        <w:ind w:left="0"/>
        <w:jc w:val="both"/>
      </w:pPr>
      <w:r>
        <w:rPr>
          <w:rFonts w:ascii="Times New Roman"/>
          <w:b w:val="false"/>
          <w:i w:val="false"/>
          <w:color w:val="000000"/>
          <w:sz w:val="28"/>
        </w:rPr>
        <w:t>
      2) ПД - аумақтық ішкі істер органдарында, жетінші бөліністерде және ІІМ-нің қарамағындағы мемлекеттік мекемелерде, Ұлттық ұланның өңірлік қолбасшылықтарында және әскери бөлімдерінде, Қазақстан Республикасы Мемлекеттік фельдъегерлік қызметінің аумақтық органдарында, ТЖМ-нің қарамағындағы аумақтық органдарда, мемлекеттік мекемелерде және әскери бөлімдерде қызмет өткерген әскери қызметшілерге және қызметкерлерге, сондай-ақ ішкі істер органдары, азаматтық қорғау органдары, мемлекеттік фельдъегерлік қызмет қызметкерлерінің қатарындағы арнаулы атақтар, сыныптық шендер алу және нысанды киім киіп жүру құқықтары 2012 жылғы 1 қаңтардан бастап жойылған адамдарға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он екі жыл және алты ай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қызметтегі еңбек сіңірген жылдары бар, қылмыстық-атқару (пенитенциарлық) жүйесінің тергеу изоляторлары мен мекемелерінде орналасқан медициналық ұйымдарда жұмысын жалғастырған жағдайда, ҚАЖК-да аумақтылығы бойынша қарамағындағы аумақтық органдарда және мемлекеттік мекемелерде қызмет өткерген адамдарға.</w:t>
      </w:r>
    </w:p>
    <w:bookmarkEnd w:id="26"/>
    <w:bookmarkStart w:name="z40" w:id="27"/>
    <w:p>
      <w:pPr>
        <w:spacing w:after="0"/>
        <w:ind w:left="0"/>
        <w:jc w:val="both"/>
      </w:pPr>
      <w:r>
        <w:rPr>
          <w:rFonts w:ascii="Times New Roman"/>
          <w:b w:val="false"/>
          <w:i w:val="false"/>
          <w:color w:val="000000"/>
          <w:sz w:val="28"/>
        </w:rPr>
        <w:t>
      7. Еңбек сіңірген жылдары үшін зейнетақы төлемдерін тағайындауға арналған құжаттарды кадр қызметі қызметтен босатылған әскери қызметшінің, қызметкердің, сондай-ақ 2012 жылғы 1 қаңтардан бастап ішкі істер органдары, азаматтық қорғау органдары, мемлекеттік фельдъегерлік қызмет қызметкерлерінің қатарындағы арнаулы атақтар, сыныптық шендер алу және нысанды киім киіп жүру құқықтары жойылған адамның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адамдардың соңғы қызмет орны бойынша ресімдейді.</w:t>
      </w:r>
    </w:p>
    <w:bookmarkEnd w:id="27"/>
    <w:bookmarkStart w:name="z41" w:id="28"/>
    <w:p>
      <w:pPr>
        <w:spacing w:after="0"/>
        <w:ind w:left="0"/>
        <w:jc w:val="both"/>
      </w:pPr>
      <w:r>
        <w:rPr>
          <w:rFonts w:ascii="Times New Roman"/>
          <w:b w:val="false"/>
          <w:i w:val="false"/>
          <w:color w:val="000000"/>
          <w:sz w:val="28"/>
        </w:rPr>
        <w:t>
      Кадр қызметі мынадай жұмыстарды атқарады:</w:t>
      </w:r>
    </w:p>
    <w:bookmarkEnd w:id="28"/>
    <w:bookmarkStart w:name="z42" w:id="29"/>
    <w:p>
      <w:pPr>
        <w:spacing w:after="0"/>
        <w:ind w:left="0"/>
        <w:jc w:val="both"/>
      </w:pPr>
      <w:r>
        <w:rPr>
          <w:rFonts w:ascii="Times New Roman"/>
          <w:b w:val="false"/>
          <w:i w:val="false"/>
          <w:color w:val="000000"/>
          <w:sz w:val="28"/>
        </w:rPr>
        <w:t>
      1) жеке істің, еңбек сіңірген жылдарын растайтын әскери билеттің, сондай-ақ еңбек өтілін растайтын құжаттардың (еңбек кітапшасы, мерзімі және оны тоқтату негіздемесі туралы жұмыс берушінің белгісі бар еңбек шарты, еңбек шартын жасасу және тоқтатудың негізінде еңбек қатынастарының туындауын және тоқталуын растайтын жұмыс берушінің актілерінен үзінді көшірмелер, қызметкерлерге еңбекақы беру ведомосынан үзінді көшірмелер, жұмыс берушінің қолы қойылған, ұйымның мөрімен (болған жағдайда) бекітілген қызметтік тізім (қызметкердің жұмысы, еңбек қызметі туралы мәліметтер тізбесі), аударылған міндетті зейнетақы жарналары туралы бірыңғай зейнетақы қорынан үзінді көшірмелер, әлеуметтік аударымдар туралы Мемлекеттік әлеуметтік сақтандыру қорынан мәліметтер не қызметкердің еңбек қызметі туралы мәліметтері бар мұрағаттық анықтама) негізінде қызмет өткеру туралы деректерді тексереді, заңнамаға сәйкес күнтізбелік және жеңілдікпен есептеуге жататын қызмет кезеңдері мен еңбек өтілін нақтылайды және растайды;</w:t>
      </w:r>
    </w:p>
    <w:bookmarkEnd w:id="29"/>
    <w:bookmarkStart w:name="z43" w:id="30"/>
    <w:p>
      <w:pPr>
        <w:spacing w:after="0"/>
        <w:ind w:left="0"/>
        <w:jc w:val="both"/>
      </w:pPr>
      <w:r>
        <w:rPr>
          <w:rFonts w:ascii="Times New Roman"/>
          <w:b w:val="false"/>
          <w:i w:val="false"/>
          <w:color w:val="000000"/>
          <w:sz w:val="28"/>
        </w:rPr>
        <w:t xml:space="preserve">
      2) осы Нұсқаулыққа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еңбек сіңірген жылдары үшін зейнетақы төлемдерін тағайындау үшін еңбек сіңірген жылдарының есебін жасайды, оны еңбек сіңірген жылдары үшін зейнетақы төлемдерін тағайындауды жүзеге асыратын әлеуметтік қызметімен келіседі және зейнетақы ресімдеп жатқан адамға қол қойғызып, оған жариялайды.</w:t>
      </w:r>
    </w:p>
    <w:bookmarkEnd w:id="30"/>
    <w:bookmarkStart w:name="z44" w:id="31"/>
    <w:p>
      <w:pPr>
        <w:spacing w:after="0"/>
        <w:ind w:left="0"/>
        <w:jc w:val="both"/>
      </w:pPr>
      <w:r>
        <w:rPr>
          <w:rFonts w:ascii="Times New Roman"/>
          <w:b w:val="false"/>
          <w:i w:val="false"/>
          <w:color w:val="000000"/>
          <w:sz w:val="28"/>
        </w:rPr>
        <w:t>
      Зейнеткерлікке шыққан әскери қызметшінің, қызметкердің, сондай-ақ 2012 жылғы 1 қаңтардан бастап ішкі істер органдары, азаматтық қорғау органдары, мемлекеттік фельдъегерлік қызмет қызметкерлерінің қатарындағы арнаулы атақтар, сыныптық шендер алу және нысанды киім киіп жүру құқықтары жойылған адамдардың және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адамдардың жеке деректері (тегі, аты, әкесінің аты (болған жағдайда), туған жылы мен күні) еңбек сіңірген жылдарының есебінде оның жеке басын куәландыратын құжат бойынша толтырылады.</w:t>
      </w:r>
    </w:p>
    <w:bookmarkEnd w:id="31"/>
    <w:bookmarkStart w:name="z45" w:id="32"/>
    <w:p>
      <w:pPr>
        <w:spacing w:after="0"/>
        <w:ind w:left="0"/>
        <w:jc w:val="both"/>
      </w:pPr>
      <w:r>
        <w:rPr>
          <w:rFonts w:ascii="Times New Roman"/>
          <w:b w:val="false"/>
          <w:i w:val="false"/>
          <w:color w:val="000000"/>
          <w:sz w:val="28"/>
        </w:rPr>
        <w:t>
      Еңбек сіңірген жылдары үшін зейнетақы тағайындау үшін еңбек сіңірген жылдары есебінің соңғы парағы есепті жасаған кадр қызметі қызметкерінің, еңбек сіңірген жылдары үшін зейнетақы төлемдерін тағайындауды жүзеге асырып, есепті тексерген әлеуметтік қызмет маманының, кадр және әлеуметтік қызметтері басшыларының қолдарымен және кадр қызметінің мөрімен расталады.</w:t>
      </w:r>
    </w:p>
    <w:bookmarkEnd w:id="32"/>
    <w:bookmarkStart w:name="z46" w:id="33"/>
    <w:p>
      <w:pPr>
        <w:spacing w:after="0"/>
        <w:ind w:left="0"/>
        <w:jc w:val="both"/>
      </w:pPr>
      <w:r>
        <w:rPr>
          <w:rFonts w:ascii="Times New Roman"/>
          <w:b w:val="false"/>
          <w:i w:val="false"/>
          <w:color w:val="000000"/>
          <w:sz w:val="28"/>
        </w:rPr>
        <w:t xml:space="preserve">
      8. Әскери қызметшілер, қызметкерлер, сондай-ақ 2012 жылғы 1 қаңтардан бастап ішкі істер органдары, азаматтық қорғау органдары, мемлекеттік фельдъегерлік қызмет қызметкерлерінің қатарындағы арнаулы атақтар, сыныптық шендер алу және нысанды киім киіп жүру құқықтары жойылған адамдар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 соңғы қызмет орны бойынша кадр қызметіне мынадай құжаттарды және олардың көшірмелерін қоса бере отырып,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 ұсынады:</w:t>
      </w:r>
    </w:p>
    <w:bookmarkEnd w:id="33"/>
    <w:bookmarkStart w:name="z47" w:id="34"/>
    <w:p>
      <w:pPr>
        <w:spacing w:after="0"/>
        <w:ind w:left="0"/>
        <w:jc w:val="both"/>
      </w:pPr>
      <w:r>
        <w:rPr>
          <w:rFonts w:ascii="Times New Roman"/>
          <w:b w:val="false"/>
          <w:i w:val="false"/>
          <w:color w:val="000000"/>
          <w:sz w:val="28"/>
        </w:rPr>
        <w:t>
      1) зейнетақы беру жөніндегі уәкілетті ұйымдардағы банк шотының нөмірі не қылмыстық-атқару жүйесі мемемесі қолма-қол ақшаны бақылау шоты туралы мәлімет;</w:t>
      </w:r>
    </w:p>
    <w:bookmarkEnd w:id="34"/>
    <w:bookmarkStart w:name="z48" w:id="35"/>
    <w:p>
      <w:pPr>
        <w:spacing w:after="0"/>
        <w:ind w:left="0"/>
        <w:jc w:val="both"/>
      </w:pPr>
      <w:r>
        <w:rPr>
          <w:rFonts w:ascii="Times New Roman"/>
          <w:b w:val="false"/>
          <w:i w:val="false"/>
          <w:color w:val="000000"/>
          <w:sz w:val="28"/>
        </w:rPr>
        <w:t>
      2) 3,5х4,5 см өлшеміндегі фотосурет (2 дана);</w:t>
      </w:r>
    </w:p>
    <w:bookmarkEnd w:id="35"/>
    <w:bookmarkStart w:name="z49" w:id="36"/>
    <w:p>
      <w:pPr>
        <w:spacing w:after="0"/>
        <w:ind w:left="0"/>
        <w:jc w:val="both"/>
      </w:pPr>
      <w:r>
        <w:rPr>
          <w:rFonts w:ascii="Times New Roman"/>
          <w:b w:val="false"/>
          <w:i w:val="false"/>
          <w:color w:val="000000"/>
          <w:sz w:val="28"/>
        </w:rPr>
        <w:t>
      3) 2016 жылғы 1 қаңтарға дейін міндетті зейнетақы жарналары бюджет қаражатының есебінен аударылған адамдар үшін - Қазақстан Республикасы Үкіметінің 2023 жылғы 15 маусымдағы № 472 қаулысымен бекітілген Әскери қызметшiлердің (мерзімді қызметтегі әскери қызметшілерден басқа), арнаулы мемлекеттік органдар және құқық қорғау органдары, азаматтық қорғау органдары, мемлекеттік фельдъегерлік қызмет қызметкерлерінің, сондай-ақ арнаулы атақтарға, сыныптық шендерге ие болу және нысанды киiм киiп жүру құқықтары 2012 жылғы 1 қаңтардан бастап жойылған адамдардың пайдасына 2016 жылғы 1 қаңтарға дейін бюджет қаражаты есебінен аударылған міндетті зейнетақы жарналары сомасының 50 пайызын қайтару қағидаларымен белгіленген нысан бойынша әскери қызметшiлердің (мерзімді қызметтегі әскери қызметшілерден басқа), арнаулы мемлекеттік органдар және құқық қорғау органдары, азаматтық қорғау органдары, мемлекеттік фельдъегерлік қызмет қызметкерлерінің, сондай-ақ арнаулы атақтарға, сыныптық шендерге ие болу және нысанды киiм киiп жүру құқықтары 2012 жылғы 1 қаңтардан бастап жойылған адамдардың пайдасына, сондай-ақ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органдар мен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оларға 2016 жылғы 1 қаңтарға дейін бюджет қаражаты есебінен аударылған міндетті зейнетақы жарналары сомасының 50 пайызын жеке зейнетақы шотынан есептен шығару туралы анықтама-растау;</w:t>
      </w:r>
    </w:p>
    <w:bookmarkEnd w:id="36"/>
    <w:bookmarkStart w:name="z50" w:id="37"/>
    <w:p>
      <w:pPr>
        <w:spacing w:after="0"/>
        <w:ind w:left="0"/>
        <w:jc w:val="both"/>
      </w:pPr>
      <w:r>
        <w:rPr>
          <w:rFonts w:ascii="Times New Roman"/>
          <w:b w:val="false"/>
          <w:i w:val="false"/>
          <w:color w:val="000000"/>
          <w:sz w:val="28"/>
        </w:rPr>
        <w:t>
      4) мүгедектігі бар адамдар үшін – жасына байланысты зейнетақы төлемдері/жәрдемақылар алушы куәлігі болған жағдайда мүгедектігі туралы анықтаманың көшірмесі.</w:t>
      </w:r>
    </w:p>
    <w:bookmarkEnd w:id="37"/>
    <w:bookmarkStart w:name="z51" w:id="38"/>
    <w:p>
      <w:pPr>
        <w:spacing w:after="0"/>
        <w:ind w:left="0"/>
        <w:jc w:val="both"/>
      </w:pPr>
      <w:r>
        <w:rPr>
          <w:rFonts w:ascii="Times New Roman"/>
          <w:b w:val="false"/>
          <w:i w:val="false"/>
          <w:color w:val="000000"/>
          <w:sz w:val="28"/>
        </w:rPr>
        <w:t>
      9. 1998 жылғы 1 қаңтардағы жағдай бойынша әскери қызметте, арнаулы мемлекеттік және құқық қорғау органдарында, мемлекеттік фельдъегерлік қызметте он жылдан астам еңбек өтілі бар әскери қызметшілер, қызметкерлер, сондай-ақ 2012 жылғы 1 қаңтардан бастап ішкі істер органдары, азаматтық қорғау органдары, мемлекеттік фельдъегерлік қызмет қызметкерлерінің қатарындағы арнаулы атақтарға, сыныптық шендерге ие болу және нысанды киім киіп жүру құқықтары жойылған адамдар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соңғы қызмет орны бойынша кадр қызметіне 2016 жылғы 1 қаңтардағы жағдай бойынша жеке зейнетақы шотынан үзінді көшірмелер ұсынады.</w:t>
      </w:r>
    </w:p>
    <w:bookmarkEnd w:id="38"/>
    <w:bookmarkStart w:name="z52" w:id="39"/>
    <w:p>
      <w:pPr>
        <w:spacing w:after="0"/>
        <w:ind w:left="0"/>
        <w:jc w:val="both"/>
      </w:pPr>
      <w:r>
        <w:rPr>
          <w:rFonts w:ascii="Times New Roman"/>
          <w:b w:val="false"/>
          <w:i w:val="false"/>
          <w:color w:val="000000"/>
          <w:sz w:val="28"/>
        </w:rPr>
        <w:t>
      10. 2012 жылғы 1 қаңтардан бастап ішкі істер органдары, азаматтық қорғау органдары, мемлекеттік фельдъегерлік қызмет қызметкерлерінің қатарындағы арнаулы атақтарға, сыныптық шендерге ие болу және нысанды киім киіп жүру құқықтары жойылған адамдар соңғы қызмет орны бойынша кадр қызметіне құқық қорғау органдары, азаматтық қорғау органдары және мемлекеттік фельдъегерлік қызмет бойынша еңбек сіңірген жылдары үшін зейнетақы төлемдерін тағайындау кезінде әлеуметтік қамсыздандыруды, барлық жеңілдіктер мен басымдылықтарды сақтай отырып, арнаулы атақтарға және сыныптық шендерге ие болу, сондай-ақ нысанды киім киіп жүру құқықтары жойылған адамдарды тіркеу туралы анықтама ұсынады.</w:t>
      </w:r>
    </w:p>
    <w:bookmarkEnd w:id="39"/>
    <w:bookmarkStart w:name="z53" w:id="40"/>
    <w:p>
      <w:pPr>
        <w:spacing w:after="0"/>
        <w:ind w:left="0"/>
        <w:jc w:val="both"/>
      </w:pPr>
      <w:r>
        <w:rPr>
          <w:rFonts w:ascii="Times New Roman"/>
          <w:b w:val="false"/>
          <w:i w:val="false"/>
          <w:color w:val="000000"/>
          <w:sz w:val="28"/>
        </w:rPr>
        <w:t>
      11.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соңғы қызмет орны бойынша кадр қызметіне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оларды тіркеу туралы анықтаманы ұсынады.</w:t>
      </w:r>
    </w:p>
    <w:bookmarkEnd w:id="40"/>
    <w:bookmarkStart w:name="z54" w:id="41"/>
    <w:p>
      <w:pPr>
        <w:spacing w:after="0"/>
        <w:ind w:left="0"/>
        <w:jc w:val="both"/>
      </w:pPr>
      <w:r>
        <w:rPr>
          <w:rFonts w:ascii="Times New Roman"/>
          <w:b w:val="false"/>
          <w:i w:val="false"/>
          <w:color w:val="000000"/>
          <w:sz w:val="28"/>
        </w:rPr>
        <w:t>
      12. Кадр қызметі осы Нұсқаулықтың 8, 9, 10 және 11-тармақтарында көрсетілген кұжаттардың толық емес пакетін ұсынған немесе толық емес не дұрыс емес мәліметтерді қамтитын құжаттарды ұсынған жағдайда еңбек сіңірген жылдары үшін зейнетақы төлемдерін тағайындау туралы өтінішті қабылдамайды..</w:t>
      </w:r>
    </w:p>
    <w:bookmarkEnd w:id="41"/>
    <w:bookmarkStart w:name="z55" w:id="42"/>
    <w:p>
      <w:pPr>
        <w:spacing w:after="0"/>
        <w:ind w:left="0"/>
        <w:jc w:val="both"/>
      </w:pPr>
      <w:r>
        <w:rPr>
          <w:rFonts w:ascii="Times New Roman"/>
          <w:b w:val="false"/>
          <w:i w:val="false"/>
          <w:color w:val="000000"/>
          <w:sz w:val="28"/>
        </w:rPr>
        <w:t>
      13. Кадр қызметі осы Нұсқаулықтың 8, 9, 10 және 11-тармақтарында көрсетілген құжаттарды қабылдап, еңбек сіңірген жылдары үшін зейнетақы төлемін тағайындау үшін оларды еңбек сіңірген жылдарының есебімен, қызметтен босату туралы бұйрықтан үзінді көшірмемен, ақшалай аттестатпен және әскери-дәрігерлік комиссияның (денсаулық жағдайы бойынша қызметтен босатылған жағдайда) қорытындысымен келіп түскен күннен бастап бес жұмыс күні ішінде тиісті әлеумметік қызметіне жолдайды.</w:t>
      </w:r>
    </w:p>
    <w:bookmarkEnd w:id="42"/>
    <w:bookmarkStart w:name="z56" w:id="43"/>
    <w:p>
      <w:pPr>
        <w:spacing w:after="0"/>
        <w:ind w:left="0"/>
        <w:jc w:val="both"/>
      </w:pPr>
      <w:r>
        <w:rPr>
          <w:rFonts w:ascii="Times New Roman"/>
          <w:b w:val="false"/>
          <w:i w:val="false"/>
          <w:color w:val="000000"/>
          <w:sz w:val="28"/>
        </w:rPr>
        <w:t>
      14. Тиісті әлеуметтік қызмет құжаттар келіп түскен күннен бастап он жұмыс күні ішінде еңбек сіңірген жылдары үшін зейнетақы төлемдерін тағайындауды мынадай тәртіппен жүзеге асырады:</w:t>
      </w:r>
    </w:p>
    <w:bookmarkEnd w:id="43"/>
    <w:bookmarkStart w:name="z57" w:id="44"/>
    <w:p>
      <w:pPr>
        <w:spacing w:after="0"/>
        <w:ind w:left="0"/>
        <w:jc w:val="both"/>
      </w:pPr>
      <w:r>
        <w:rPr>
          <w:rFonts w:ascii="Times New Roman"/>
          <w:b w:val="false"/>
          <w:i w:val="false"/>
          <w:color w:val="000000"/>
          <w:sz w:val="28"/>
        </w:rPr>
        <w:t xml:space="preserve">
      1) осы Нұсқаулыққа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нысан бойынша еңбек сіңірген жылдары үшін зейнетақы төлемдерін зейнетақы тағайындау туралы қорытындыны ресімдейді, оны еңбек сіңірген жылдары үшін зейнетақы төлемдерін тағайындауды жүзеге асыратын әлеуметтік қызметінің басшысы бекітеді;</w:t>
      </w:r>
    </w:p>
    <w:bookmarkEnd w:id="44"/>
    <w:bookmarkStart w:name="z58" w:id="45"/>
    <w:p>
      <w:pPr>
        <w:spacing w:after="0"/>
        <w:ind w:left="0"/>
        <w:jc w:val="both"/>
      </w:pPr>
      <w:r>
        <w:rPr>
          <w:rFonts w:ascii="Times New Roman"/>
          <w:b w:val="false"/>
          <w:i w:val="false"/>
          <w:color w:val="000000"/>
          <w:sz w:val="28"/>
        </w:rPr>
        <w:t xml:space="preserve">
      2) осы Нұсқалыққа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зейнетақы ісін ресімдейді, оған еңбек сіңірген жылдары үшін зейнетақы төлемдерін тағайындау туралы қорытынды және еңбек сіңірген жылдары үшін зейнетақы төлемдерін тағайындауға негіз болған материалдар қоса тігіледі;</w:t>
      </w:r>
    </w:p>
    <w:bookmarkEnd w:id="45"/>
    <w:bookmarkStart w:name="z59" w:id="46"/>
    <w:p>
      <w:pPr>
        <w:spacing w:after="0"/>
        <w:ind w:left="0"/>
        <w:jc w:val="both"/>
      </w:pPr>
      <w:r>
        <w:rPr>
          <w:rFonts w:ascii="Times New Roman"/>
          <w:b w:val="false"/>
          <w:i w:val="false"/>
          <w:color w:val="000000"/>
          <w:sz w:val="28"/>
        </w:rPr>
        <w:t xml:space="preserve">
      3) осы Нұсқаулыққа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зейнетақы ісін зейнеткерлерді және зейнетақы істерін есепке алу кітапшасында тіркейді;</w:t>
      </w:r>
    </w:p>
    <w:bookmarkEnd w:id="46"/>
    <w:bookmarkStart w:name="z60" w:id="47"/>
    <w:p>
      <w:pPr>
        <w:spacing w:after="0"/>
        <w:ind w:left="0"/>
        <w:jc w:val="both"/>
      </w:pPr>
      <w:r>
        <w:rPr>
          <w:rFonts w:ascii="Times New Roman"/>
          <w:b w:val="false"/>
          <w:i w:val="false"/>
          <w:color w:val="000000"/>
          <w:sz w:val="28"/>
        </w:rPr>
        <w:t xml:space="preserve">
      4) осы Нұсқаулыққа </w:t>
      </w:r>
      <w:r>
        <w:rPr>
          <w:rFonts w:ascii="Times New Roman"/>
          <w:b w:val="false"/>
          <w:i w:val="false"/>
          <w:color w:val="000000"/>
          <w:sz w:val="28"/>
        </w:rPr>
        <w:t xml:space="preserve">6-қосымшаға </w:t>
      </w:r>
      <w:r>
        <w:rPr>
          <w:rFonts w:ascii="Times New Roman"/>
          <w:b w:val="false"/>
          <w:i w:val="false"/>
          <w:color w:val="000000"/>
          <w:sz w:val="28"/>
        </w:rPr>
        <w:t xml:space="preserve"> сәйкес нысан бойынша Қазақстан Республикасы ішкі істер органдарының зейнеткер куәлігін ресімдейді, ол еңбек сіңірген жылдары үшін зейнетақы төлемдерін алушының мәртебесін растайтын ресми құжат болып табылады;</w:t>
      </w:r>
    </w:p>
    <w:bookmarkEnd w:id="47"/>
    <w:bookmarkStart w:name="z61" w:id="48"/>
    <w:p>
      <w:pPr>
        <w:spacing w:after="0"/>
        <w:ind w:left="0"/>
        <w:jc w:val="both"/>
      </w:pPr>
      <w:r>
        <w:rPr>
          <w:rFonts w:ascii="Times New Roman"/>
          <w:b w:val="false"/>
          <w:i w:val="false"/>
          <w:color w:val="000000"/>
          <w:sz w:val="28"/>
        </w:rPr>
        <w:t xml:space="preserve">
      5) осы Нұсқаулыққа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зейнеткер куәліктерді есепке алу кітапшасына Қазақстан Республикасы ішкі істер органдарының еңбек сіңірген жылдары үшін зейнетақы төлемдерін алушының зейнеткер куәлігін тіркейді және еңбек сіңірген жылдары үшін зейнетақы төлемдерін алушыға қол қойғыза отырып, береді.</w:t>
      </w:r>
    </w:p>
    <w:bookmarkEnd w:id="48"/>
    <w:bookmarkStart w:name="z62" w:id="49"/>
    <w:p>
      <w:pPr>
        <w:spacing w:after="0"/>
        <w:ind w:left="0"/>
        <w:jc w:val="both"/>
      </w:pPr>
      <w:r>
        <w:rPr>
          <w:rFonts w:ascii="Times New Roman"/>
          <w:b w:val="false"/>
          <w:i w:val="false"/>
          <w:color w:val="000000"/>
          <w:sz w:val="28"/>
        </w:rPr>
        <w:t>
      15. ІІМ әлеуметтік қызметтері еңбек сіңірген жылдары үшін зейнетақы төлемдерін тағайындағаннан кейін үш жұмыс күні ішінде зейнетақы ісін одан әрі зейнетақыны есептеп, төлемдерді жүзеге асыру үшін зейнеткердің тұрғылықты жері бойынша ПД-ге жолдайды.</w:t>
      </w:r>
    </w:p>
    <w:bookmarkEnd w:id="49"/>
    <w:bookmarkStart w:name="z63" w:id="50"/>
    <w:p>
      <w:pPr>
        <w:spacing w:after="0"/>
        <w:ind w:left="0"/>
        <w:jc w:val="both"/>
      </w:pPr>
      <w:r>
        <w:rPr>
          <w:rFonts w:ascii="Times New Roman"/>
          <w:b w:val="false"/>
          <w:i w:val="false"/>
          <w:color w:val="000000"/>
          <w:sz w:val="28"/>
        </w:rPr>
        <w:t xml:space="preserve">
      16. Еңбек сіңірген жылдары үшін зейнетақы төлемдерін тағайындағаннан кейін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1-ВС нысаны бойынша зейнетақы ісінен үзінді көшірме толтырылады және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1-В/Л нысаны бойынша хабарламамен қоса отырып, бір данада Мемлекеттік корпорацияның филиалына жолданады. Үзінді көшірмелері зейнетақы ісіне қоса тігіледі.</w:t>
      </w:r>
    </w:p>
    <w:bookmarkEnd w:id="50"/>
    <w:bookmarkStart w:name="z64" w:id="51"/>
    <w:p>
      <w:pPr>
        <w:spacing w:after="0"/>
        <w:ind w:left="0"/>
        <w:jc w:val="both"/>
      </w:pPr>
      <w:r>
        <w:rPr>
          <w:rFonts w:ascii="Times New Roman"/>
          <w:b w:val="false"/>
          <w:i w:val="false"/>
          <w:color w:val="000000"/>
          <w:sz w:val="28"/>
        </w:rPr>
        <w:t>
      17. Тиісті кадр қызметтерінен тиісті әлеуметтік қызметтеріне толық емес, дұрыс емес немесе қайшы келетін мәліметтерді қамтитын құжаттар келіп түскен жағдайда, сондай-ақ еңбек сіңірген жылдары үшін зейнетақы төлемдерін тағайындаудан бас тартылған жағдайда тиісті әлеуметтік қызметтері он жұмыс күні ішінде тиісті кадр қызметтеріне бас тарту себебін көрсете отырып, құжаттарды қайтарады.</w:t>
      </w:r>
    </w:p>
    <w:bookmarkEnd w:id="51"/>
    <w:bookmarkStart w:name="z65" w:id="52"/>
    <w:p>
      <w:pPr>
        <w:spacing w:after="0"/>
        <w:ind w:left="0"/>
        <w:jc w:val="both"/>
      </w:pPr>
      <w:r>
        <w:rPr>
          <w:rFonts w:ascii="Times New Roman"/>
          <w:b w:val="false"/>
          <w:i w:val="false"/>
          <w:color w:val="000000"/>
          <w:sz w:val="28"/>
        </w:rPr>
        <w:t>
      Тиісті кадр қызметтері өтініш иесін үш жұмыс күні ішінде хабарландырады.</w:t>
      </w:r>
    </w:p>
    <w:bookmarkEnd w:id="52"/>
    <w:bookmarkStart w:name="z66" w:id="53"/>
    <w:p>
      <w:pPr>
        <w:spacing w:after="0"/>
        <w:ind w:left="0"/>
        <w:jc w:val="both"/>
      </w:pPr>
      <w:r>
        <w:rPr>
          <w:rFonts w:ascii="Times New Roman"/>
          <w:b w:val="false"/>
          <w:i w:val="false"/>
          <w:color w:val="000000"/>
          <w:sz w:val="28"/>
        </w:rPr>
        <w:t>
      18. Еңбек сіңірген жылдары үшін зейнетақы төлемдерін алушы әскери (арнаулы) атақ беріле отырып, мемлекеттік қызметке қабылданған кезде ішкі істер органдарының кадр қызметі тиісті әлеуметтік қызметіне қызметке тағайындалған күннен бастап еңбек сіңірген жылдары үшін зейнетақы төлемдерін тоқтату үшін оны қызметке қабылдау туралы бұйрықтан үзінді көшірме ұсынады.</w:t>
      </w:r>
    </w:p>
    <w:bookmarkEnd w:id="53"/>
    <w:bookmarkStart w:name="z67" w:id="54"/>
    <w:p>
      <w:pPr>
        <w:spacing w:after="0"/>
        <w:ind w:left="0"/>
        <w:jc w:val="both"/>
      </w:pPr>
      <w:r>
        <w:rPr>
          <w:rFonts w:ascii="Times New Roman"/>
          <w:b w:val="false"/>
          <w:i w:val="false"/>
          <w:color w:val="000000"/>
          <w:sz w:val="28"/>
        </w:rPr>
        <w:t>
      19. Зейнетақы төлемдерін алушы қайтыс болған, Қазақстанның басқа өңіріне немесе одан тыс жерлерге кеткен, не тиісті әлеуметтік қызметтерінің сұрау салуы бойынша зейнетақы төлемдері тоқтатылған жағдайларда Мемлекеттік корпорацияның филиалдары тиісті әлеуметтік қызметтеріне айлар бойынша өткен жылы жүргізілген төлемдер туралы анықтама ұсынады.</w:t>
      </w:r>
    </w:p>
    <w:bookmarkEnd w:id="54"/>
    <w:bookmarkStart w:name="z68" w:id="55"/>
    <w:p>
      <w:pPr>
        <w:spacing w:after="0"/>
        <w:ind w:left="0"/>
        <w:jc w:val="both"/>
      </w:pPr>
      <w:r>
        <w:rPr>
          <w:rFonts w:ascii="Times New Roman"/>
          <w:b w:val="false"/>
          <w:i w:val="false"/>
          <w:color w:val="000000"/>
          <w:sz w:val="28"/>
        </w:rPr>
        <w:t xml:space="preserve">
      20. Олардың мөлшеріне әсер ететін жағдайлардың өзгеруіне байланысты зейнетақы төлемдерінің артуы, қайта есептелуі, сондай-ақ тоқтатылған зейнетақы істері бойынша бұрын тағайындалған зейнетақы төлемдерін төлеуді қайта бастау кезінде жаңа қорытынды жасалмайды. </w:t>
      </w:r>
    </w:p>
    <w:bookmarkEnd w:id="55"/>
    <w:bookmarkStart w:name="z69" w:id="56"/>
    <w:p>
      <w:pPr>
        <w:spacing w:after="0"/>
        <w:ind w:left="0"/>
        <w:jc w:val="both"/>
      </w:pPr>
      <w:r>
        <w:rPr>
          <w:rFonts w:ascii="Times New Roman"/>
          <w:b w:val="false"/>
          <w:i w:val="false"/>
          <w:color w:val="000000"/>
          <w:sz w:val="28"/>
        </w:rPr>
        <w:t>
      21. Зейнетақы төлемдерінің мөлшерін қайта есептеу егер заңнамамен өзге көзделмесе, зейнетақы төлемдерінің мөлшерін өзгертуге әкеп соққан мән-жайларды растайтын құжаттармен бірге зейнеткер жазбаша жүгінген күннен бастап жүргізіледі.</w:t>
      </w:r>
    </w:p>
    <w:bookmarkEnd w:id="56"/>
    <w:bookmarkStart w:name="z70" w:id="57"/>
    <w:p>
      <w:pPr>
        <w:spacing w:after="0"/>
        <w:ind w:left="0"/>
        <w:jc w:val="both"/>
      </w:pPr>
      <w:r>
        <w:rPr>
          <w:rFonts w:ascii="Times New Roman"/>
          <w:b w:val="false"/>
          <w:i w:val="false"/>
          <w:color w:val="000000"/>
          <w:sz w:val="28"/>
        </w:rPr>
        <w:t>
      22. Зейнетақы төлемдерін қайта есептеу үшін негіз болған растайтын құжаттар зейнетақы ісінде болған жағдайда лауазымды адамның кінәсінен зейнетақы төлемдерін уақтылы қайта есептемеген жағдайда қосымша ақы зейнетақы төлемдерінің арттырылған мөлшеріне құқық белгіленген күннен бастап жүзеге асырылады.</w:t>
      </w:r>
    </w:p>
    <w:bookmarkEnd w:id="57"/>
    <w:bookmarkStart w:name="z71" w:id="58"/>
    <w:p>
      <w:pPr>
        <w:spacing w:after="0"/>
        <w:ind w:left="0"/>
        <w:jc w:val="both"/>
      </w:pPr>
      <w:r>
        <w:rPr>
          <w:rFonts w:ascii="Times New Roman"/>
          <w:b w:val="false"/>
          <w:i w:val="false"/>
          <w:color w:val="000000"/>
          <w:sz w:val="28"/>
        </w:rPr>
        <w:t xml:space="preserve">
      23. Зейнетақы төлемдері мөлшерінің әрбір өзгерісі осы Нұсқаулыққа </w:t>
      </w:r>
      <w:r>
        <w:rPr>
          <w:rFonts w:ascii="Times New Roman"/>
          <w:b w:val="false"/>
          <w:i w:val="false"/>
          <w:color w:val="000000"/>
          <w:sz w:val="28"/>
        </w:rPr>
        <w:t>8-қосымшаға</w:t>
      </w:r>
      <w:r>
        <w:rPr>
          <w:rFonts w:ascii="Times New Roman"/>
          <w:b w:val="false"/>
          <w:i w:val="false"/>
          <w:color w:val="000000"/>
          <w:sz w:val="28"/>
        </w:rPr>
        <w:t xml:space="preserve"> сәйкес зейнетақы төлемін қайта есептеу кестесіне жазбамен ресімделеді, оған тиісті әлеуметтік қызметінің маманы және басшысы қол қояды.</w:t>
      </w:r>
    </w:p>
    <w:bookmarkEnd w:id="58"/>
    <w:bookmarkStart w:name="z72" w:id="59"/>
    <w:p>
      <w:pPr>
        <w:spacing w:after="0"/>
        <w:ind w:left="0"/>
        <w:jc w:val="both"/>
      </w:pPr>
      <w:r>
        <w:rPr>
          <w:rFonts w:ascii="Times New Roman"/>
          <w:b w:val="false"/>
          <w:i w:val="false"/>
          <w:color w:val="000000"/>
          <w:sz w:val="28"/>
        </w:rPr>
        <w:t>
      Зейнетақы төлемін қайта есептеу кестесі зейнетақы ісіне қоса тігіледі.</w:t>
      </w:r>
    </w:p>
    <w:bookmarkEnd w:id="59"/>
    <w:bookmarkStart w:name="z73" w:id="60"/>
    <w:p>
      <w:pPr>
        <w:spacing w:after="0"/>
        <w:ind w:left="0"/>
        <w:jc w:val="both"/>
      </w:pPr>
      <w:r>
        <w:rPr>
          <w:rFonts w:ascii="Times New Roman"/>
          <w:b w:val="false"/>
          <w:i w:val="false"/>
          <w:color w:val="000000"/>
          <w:sz w:val="28"/>
        </w:rPr>
        <w:t xml:space="preserve">
      24. "Республикалық бюджет туралы" Заңда көзделген жыл сайынғы арттыруға, айлық есептік көрсеткіштің, ең төменгі күнкөріс деңгейінің өзгеруіне байланысты зейнетақы төлемдерінің мөлшері өзгерген жағдайда тиісті әлеуметтік қызметтері Қағидаларға </w:t>
      </w:r>
      <w:r>
        <w:rPr>
          <w:rFonts w:ascii="Times New Roman"/>
          <w:b w:val="false"/>
          <w:i w:val="false"/>
          <w:color w:val="000000"/>
          <w:sz w:val="28"/>
        </w:rPr>
        <w:t xml:space="preserve">4 </w:t>
      </w:r>
      <w:r>
        <w:rPr>
          <w:rFonts w:ascii="Times New Roman"/>
          <w:b w:val="false"/>
          <w:i w:val="false"/>
          <w:color w:val="000000"/>
          <w:sz w:val="28"/>
        </w:rPr>
        <w:t xml:space="preserve"> және </w:t>
      </w:r>
      <w:r>
        <w:rPr>
          <w:rFonts w:ascii="Times New Roman"/>
          <w:b w:val="false"/>
          <w:i w:val="false"/>
          <w:color w:val="000000"/>
          <w:sz w:val="28"/>
        </w:rPr>
        <w:t>5-қосымшаларға</w:t>
      </w:r>
      <w:r>
        <w:rPr>
          <w:rFonts w:ascii="Times New Roman"/>
          <w:b w:val="false"/>
          <w:i w:val="false"/>
          <w:color w:val="000000"/>
          <w:sz w:val="28"/>
        </w:rPr>
        <w:t xml:space="preserve"> сәйкес 1-BC-арттыру, 1-BC/1-арттыру нысандары бойынша зейнетақы төлемдерінің жаңа мөлшері туралы алушылардың зейнетақы істерінен үзінді көшірме дайындайды және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1-В/Л нысаны бойынша хабарламаны қоса бере отырып, Мемлекеттік корпорацияның филиалдарына бір данада жолдайды.</w:t>
      </w:r>
    </w:p>
    <w:bookmarkEnd w:id="60"/>
    <w:bookmarkStart w:name="z74" w:id="61"/>
    <w:p>
      <w:pPr>
        <w:spacing w:after="0"/>
        <w:ind w:left="0"/>
        <w:jc w:val="both"/>
      </w:pPr>
      <w:r>
        <w:rPr>
          <w:rFonts w:ascii="Times New Roman"/>
          <w:b w:val="false"/>
          <w:i w:val="false"/>
          <w:color w:val="000000"/>
          <w:sz w:val="28"/>
        </w:rPr>
        <w:t xml:space="preserve">
      25. Қызмет өтілінің не ақшалай қамтылым мөлшерінің өзгеруіне байланысты еңбек сіңірген жылдары үшін зейнетақы төлемдерінің мөлшері өзгерген жағдайда тиісті әлеуметтік қызметтері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1-ИУ нысаны бойынша, не </w:t>
      </w:r>
      <w:r>
        <w:rPr>
          <w:rFonts w:ascii="Times New Roman"/>
          <w:b w:val="false"/>
          <w:i w:val="false"/>
          <w:color w:val="000000"/>
          <w:sz w:val="28"/>
        </w:rPr>
        <w:t>3-қосымшаға</w:t>
      </w:r>
      <w:r>
        <w:rPr>
          <w:rFonts w:ascii="Times New Roman"/>
          <w:b w:val="false"/>
          <w:i w:val="false"/>
          <w:color w:val="000000"/>
          <w:sz w:val="28"/>
        </w:rPr>
        <w:t xml:space="preserve"> сәйкес 1-BC нысаны бойынша зейнетақы ісінен үзінді көшірме дайындайды және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1-В/Л нысаны бойынша ұсынылатын құжаттар туралы хабарламаны қоса бере отырып, Мемлекеттік корпорацияның филиалдарына бір данада жолдайды.</w:t>
      </w:r>
    </w:p>
    <w:bookmarkEnd w:id="61"/>
    <w:bookmarkStart w:name="z75" w:id="62"/>
    <w:p>
      <w:pPr>
        <w:spacing w:after="0"/>
        <w:ind w:left="0"/>
        <w:jc w:val="both"/>
      </w:pPr>
      <w:r>
        <w:rPr>
          <w:rFonts w:ascii="Times New Roman"/>
          <w:b w:val="false"/>
          <w:i w:val="false"/>
          <w:color w:val="000000"/>
          <w:sz w:val="28"/>
        </w:rPr>
        <w:t>
      26. Зейнетақы төлемдерін заңсыз тағайындауды анықтаған кезде тиісті әлеуметтік қызметтері зейнетақы төлемдерін тоқтату туралы қорытынды жасайды, оны тиісті органның басшысы бекітеді.</w:t>
      </w:r>
    </w:p>
    <w:bookmarkEnd w:id="62"/>
    <w:bookmarkStart w:name="z76" w:id="63"/>
    <w:p>
      <w:pPr>
        <w:spacing w:after="0"/>
        <w:ind w:left="0"/>
        <w:jc w:val="both"/>
      </w:pPr>
      <w:r>
        <w:rPr>
          <w:rFonts w:ascii="Times New Roman"/>
          <w:b w:val="false"/>
          <w:i w:val="false"/>
          <w:color w:val="000000"/>
          <w:sz w:val="28"/>
        </w:rPr>
        <w:t xml:space="preserve">
      Тиісті әлеуметтік қызметтері еңбек сіңірген жылдары үшін зейнетақы төлемдерін тоқтату туралы шешім қабылдаған күннен бастап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1-Б/ВС нысаны бойынша төлемді тоқтатуға хабарлама дайындап, Мемлекеттік корпорацияның филиалдарына жолдайды және шешім қабылдаған күннен бастап бес жұмыс күні ішінде зейнетақы төлемдерін алушыны жазбаша хабардар етеді.</w:t>
      </w:r>
    </w:p>
    <w:bookmarkEnd w:id="63"/>
    <w:bookmarkStart w:name="z77" w:id="64"/>
    <w:p>
      <w:pPr>
        <w:spacing w:after="0"/>
        <w:ind w:left="0"/>
        <w:jc w:val="left"/>
      </w:pPr>
      <w:r>
        <w:rPr>
          <w:rFonts w:ascii="Times New Roman"/>
          <w:b/>
          <w:i w:val="false"/>
          <w:color w:val="000000"/>
        </w:rPr>
        <w:t xml:space="preserve"> 3-тарау. Тұрғылықты жері өзгерген кезде азаматтарға зейнетақы төлемдерін жүзеге асыру тәртібі</w:t>
      </w:r>
    </w:p>
    <w:bookmarkEnd w:id="64"/>
    <w:bookmarkStart w:name="z78" w:id="65"/>
    <w:p>
      <w:pPr>
        <w:spacing w:after="0"/>
        <w:ind w:left="0"/>
        <w:jc w:val="both"/>
      </w:pPr>
      <w:r>
        <w:rPr>
          <w:rFonts w:ascii="Times New Roman"/>
          <w:b w:val="false"/>
          <w:i w:val="false"/>
          <w:color w:val="000000"/>
          <w:sz w:val="28"/>
        </w:rPr>
        <w:t>
      27. Зейнетақы төлемін алушының Қазақстанның басқа өңіріне не Қазақстан Республикасынан тыс жерге тұрақты тұруға кеткен кезде зейнетақы төлемдері алушының тұрғылықты жері бойынша тіркеуден шығарылған айы аралығында жүзеге асырылады.</w:t>
      </w:r>
    </w:p>
    <w:bookmarkEnd w:id="65"/>
    <w:bookmarkStart w:name="z79" w:id="66"/>
    <w:p>
      <w:pPr>
        <w:spacing w:after="0"/>
        <w:ind w:left="0"/>
        <w:jc w:val="both"/>
      </w:pPr>
      <w:r>
        <w:rPr>
          <w:rFonts w:ascii="Times New Roman"/>
          <w:b w:val="false"/>
          <w:i w:val="false"/>
          <w:color w:val="000000"/>
          <w:sz w:val="28"/>
        </w:rPr>
        <w:t>
      28. Қазақстанның басқа өңіріне тұрақты тұруға кеткен кезде жаңа тұрғылықты орнының ПД әлеуметтік қызметтеріне зейнеткерлер:</w:t>
      </w:r>
    </w:p>
    <w:bookmarkEnd w:id="66"/>
    <w:bookmarkStart w:name="z80" w:id="67"/>
    <w:p>
      <w:pPr>
        <w:spacing w:after="0"/>
        <w:ind w:left="0"/>
        <w:jc w:val="both"/>
      </w:pPr>
      <w:r>
        <w:rPr>
          <w:rFonts w:ascii="Times New Roman"/>
          <w:b w:val="false"/>
          <w:i w:val="false"/>
          <w:color w:val="000000"/>
          <w:sz w:val="28"/>
        </w:rPr>
        <w:t>
      1) бұрынғы тұрғылықты орнының тиісті әлеуметтік қызмет басшысының атына зейнетақы төлемдерін тоқтату туралы өтініш;</w:t>
      </w:r>
    </w:p>
    <w:bookmarkEnd w:id="67"/>
    <w:bookmarkStart w:name="z81" w:id="68"/>
    <w:p>
      <w:pPr>
        <w:spacing w:after="0"/>
        <w:ind w:left="0"/>
        <w:jc w:val="both"/>
      </w:pPr>
      <w:r>
        <w:rPr>
          <w:rFonts w:ascii="Times New Roman"/>
          <w:b w:val="false"/>
          <w:i w:val="false"/>
          <w:color w:val="000000"/>
          <w:sz w:val="28"/>
        </w:rPr>
        <w:t>
      2) зейнетақы беру жөніндегі уәкілетті ұйымның банк шотының нөмірі туралы мәліметтер.</w:t>
      </w:r>
    </w:p>
    <w:bookmarkEnd w:id="68"/>
    <w:bookmarkStart w:name="z82" w:id="69"/>
    <w:p>
      <w:pPr>
        <w:spacing w:after="0"/>
        <w:ind w:left="0"/>
        <w:jc w:val="both"/>
      </w:pPr>
      <w:r>
        <w:rPr>
          <w:rFonts w:ascii="Times New Roman"/>
          <w:b w:val="false"/>
          <w:i w:val="false"/>
          <w:color w:val="000000"/>
          <w:sz w:val="28"/>
        </w:rPr>
        <w:t>
      ПД әлеуметтік қызметтері зейнеткердің тұрғылықты орны бойынша ПД әлеуметтік қызметтеріне зейнеткердің бұрынғы тұрғылықты орны бойынша зейнетақы төлемдерін тоқтату туралы зейнеткердің өтінішін қоса бере отырып, зейнеткерлік ісін талап ету туралы сұрау салу жолдайды.</w:t>
      </w:r>
    </w:p>
    <w:bookmarkEnd w:id="69"/>
    <w:bookmarkStart w:name="z83" w:id="70"/>
    <w:p>
      <w:pPr>
        <w:spacing w:after="0"/>
        <w:ind w:left="0"/>
        <w:jc w:val="both"/>
      </w:pPr>
      <w:r>
        <w:rPr>
          <w:rFonts w:ascii="Times New Roman"/>
          <w:b w:val="false"/>
          <w:i w:val="false"/>
          <w:color w:val="000000"/>
          <w:sz w:val="28"/>
        </w:rPr>
        <w:t xml:space="preserve">
      Зейнеткерлік ісін талап ету туралы сұрау салу алғаннан кейін зейнеткердің бұрынғы тұрғылықты орнының ПД әлеуметтік қызмет Мемлекеттік корпорацияның филиалына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1-Б/ВС нысаны бойынша хабарлама жолдайды және сұрау салуды алғаннан бастап он жұмыс күні ішінде зейнетақы ісін почта байланысы арқылы жібереді.</w:t>
      </w:r>
    </w:p>
    <w:bookmarkEnd w:id="70"/>
    <w:bookmarkStart w:name="z84" w:id="71"/>
    <w:p>
      <w:pPr>
        <w:spacing w:after="0"/>
        <w:ind w:left="0"/>
        <w:jc w:val="both"/>
      </w:pPr>
      <w:r>
        <w:rPr>
          <w:rFonts w:ascii="Times New Roman"/>
          <w:b w:val="false"/>
          <w:i w:val="false"/>
          <w:color w:val="000000"/>
          <w:sz w:val="28"/>
        </w:rPr>
        <w:t>
      29. ПД әлеуметтік қызметтерінің мамандары Қазақстанның басқа өңірінен келіп түскен зейнетақы ісін барлық қажетті құжаттардың болуын, жүргізілген қайта есептеулердің және төлемдерді тағайындаудың дұрыстығын тексереді және жаңа нөмір бере отырып, зейнетақы істерін есепке алу кітабында тіркеуге жатады.</w:t>
      </w:r>
    </w:p>
    <w:bookmarkEnd w:id="71"/>
    <w:bookmarkStart w:name="z85" w:id="72"/>
    <w:p>
      <w:pPr>
        <w:spacing w:after="0"/>
        <w:ind w:left="0"/>
        <w:jc w:val="both"/>
      </w:pPr>
      <w:r>
        <w:rPr>
          <w:rFonts w:ascii="Times New Roman"/>
          <w:b w:val="false"/>
          <w:i w:val="false"/>
          <w:color w:val="000000"/>
          <w:sz w:val="28"/>
        </w:rPr>
        <w:t xml:space="preserve">
      ПД әлеуметтік қызметтері зейнетақы ісі келіп түскеннен бастап он жұмыс күні ішінде Мемлекеттік корпорацияның филиалына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1-ВС нысаны бойынша үзінді көшірме береді.</w:t>
      </w:r>
    </w:p>
    <w:bookmarkEnd w:id="72"/>
    <w:bookmarkStart w:name="z86" w:id="73"/>
    <w:p>
      <w:pPr>
        <w:spacing w:after="0"/>
        <w:ind w:left="0"/>
        <w:jc w:val="both"/>
      </w:pPr>
      <w:r>
        <w:rPr>
          <w:rFonts w:ascii="Times New Roman"/>
          <w:b w:val="false"/>
          <w:i w:val="false"/>
          <w:color w:val="000000"/>
          <w:sz w:val="28"/>
        </w:rPr>
        <w:t>
      Зейнетақы төлемі зейнеткердің бұрынғы тұрғылықты жері бойынша бұрын төлем жүргізілген айдан кейінгі айдан бастап жүзеге асырылады.</w:t>
      </w:r>
    </w:p>
    <w:bookmarkEnd w:id="73"/>
    <w:bookmarkStart w:name="z87" w:id="74"/>
    <w:p>
      <w:pPr>
        <w:spacing w:after="0"/>
        <w:ind w:left="0"/>
        <w:jc w:val="both"/>
      </w:pPr>
      <w:r>
        <w:rPr>
          <w:rFonts w:ascii="Times New Roman"/>
          <w:b w:val="false"/>
          <w:i w:val="false"/>
          <w:color w:val="000000"/>
          <w:sz w:val="28"/>
        </w:rPr>
        <w:t>
      30. Зейнеткер Қазақстан Республикасынан тыс жерлерге тұрақты тұруға кеткен кезде ПД әлеуметтік қызметтері Қазақстан Республикасынан тыс жерлерге кетушінің зейнетақы ісін мекенжай бойынша шығу парағын және зейнеткер куәлігін қоса бере отырып, басқа елдің уәкілетті органдарының сұрау салуы бойынша не зейнеткердің төлемді тоқтату және зейнетақы ісін зейнеткер тұрып жатқан елдің уәкілетті органына жолдау туралы өтінішінің негізінде бұрынғы тұрғылықты жері бойынша ПД әлеуметтік қызметтеріне жолдайды.</w:t>
      </w:r>
    </w:p>
    <w:bookmarkEnd w:id="74"/>
    <w:bookmarkStart w:name="z88" w:id="75"/>
    <w:p>
      <w:pPr>
        <w:spacing w:after="0"/>
        <w:ind w:left="0"/>
        <w:jc w:val="both"/>
      </w:pPr>
      <w:r>
        <w:rPr>
          <w:rFonts w:ascii="Times New Roman"/>
          <w:b w:val="false"/>
          <w:i w:val="false"/>
          <w:color w:val="000000"/>
          <w:sz w:val="28"/>
        </w:rPr>
        <w:t xml:space="preserve">
      Төлемдерді тоқтату үшін ПД әлеуметтік қызметтері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1-Б/ВС нысаны бойынша Мемлекеттік корпорацияға 1-Б/ВС нысандары бойынша хабарлама жолдайды.</w:t>
      </w:r>
    </w:p>
    <w:bookmarkEnd w:id="75"/>
    <w:bookmarkStart w:name="z89" w:id="76"/>
    <w:p>
      <w:pPr>
        <w:spacing w:after="0"/>
        <w:ind w:left="0"/>
        <w:jc w:val="both"/>
      </w:pPr>
      <w:r>
        <w:rPr>
          <w:rFonts w:ascii="Times New Roman"/>
          <w:b w:val="false"/>
          <w:i w:val="false"/>
          <w:color w:val="000000"/>
          <w:sz w:val="28"/>
        </w:rPr>
        <w:t>
      31. Қазақстан Республикасына тұрғылықты тұруға келген Тәуелсіз Мемлекеттер Достастығына қатысушы мемлекеттердің ішкі істер органдарының қызметкерлері, әскери қызметшілері қатарындағы зейнеткерлер зейнетақы төлеуді жалғастыру үшін зейнеткердің бұрынғы тұрғылықты жерінің зейнетақы тағайындау жөніндегі уәкілетті органынан зейнетақы ісін талап ету туралы өтінішпен тұрғылықты жері бойынша ПД әлеуметтік қызметіне жүгінеді.</w:t>
      </w:r>
    </w:p>
    <w:bookmarkEnd w:id="76"/>
    <w:bookmarkStart w:name="z90" w:id="77"/>
    <w:p>
      <w:pPr>
        <w:spacing w:after="0"/>
        <w:ind w:left="0"/>
        <w:jc w:val="both"/>
      </w:pPr>
      <w:r>
        <w:rPr>
          <w:rFonts w:ascii="Times New Roman"/>
          <w:b w:val="false"/>
          <w:i w:val="false"/>
          <w:color w:val="000000"/>
          <w:sz w:val="28"/>
        </w:rPr>
        <w:t>
      Зейнетақы тағайындау жөніндегі уәкілетті органнан зейнетақы ісін алғаннан кейін зейнеткер тұрғылықты жері бойынша ПД әлеуметтік қызметтеріне мынадай құжаттарды ұсынады:</w:t>
      </w:r>
    </w:p>
    <w:bookmarkEnd w:id="77"/>
    <w:bookmarkStart w:name="z91" w:id="78"/>
    <w:p>
      <w:pPr>
        <w:spacing w:after="0"/>
        <w:ind w:left="0"/>
        <w:jc w:val="both"/>
      </w:pPr>
      <w:r>
        <w:rPr>
          <w:rFonts w:ascii="Times New Roman"/>
          <w:b w:val="false"/>
          <w:i w:val="false"/>
          <w:color w:val="000000"/>
          <w:sz w:val="28"/>
        </w:rPr>
        <w:t xml:space="preserve">
      1)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өтініш;</w:t>
      </w:r>
    </w:p>
    <w:bookmarkEnd w:id="78"/>
    <w:bookmarkStart w:name="z92" w:id="79"/>
    <w:p>
      <w:pPr>
        <w:spacing w:after="0"/>
        <w:ind w:left="0"/>
        <w:jc w:val="both"/>
      </w:pPr>
      <w:r>
        <w:rPr>
          <w:rFonts w:ascii="Times New Roman"/>
          <w:b w:val="false"/>
          <w:i w:val="false"/>
          <w:color w:val="000000"/>
          <w:sz w:val="28"/>
        </w:rPr>
        <w:t>
      2) зейнетақы беру жөніндегі уәкілетті ұйымдардағы банк шотының нөмірі не қылмыстық-атқару жүйесі мемемесі қолма-қол ақшаны бақылау шоты туралы мәліметтер;</w:t>
      </w:r>
    </w:p>
    <w:bookmarkEnd w:id="79"/>
    <w:bookmarkStart w:name="z93" w:id="80"/>
    <w:p>
      <w:pPr>
        <w:spacing w:after="0"/>
        <w:ind w:left="0"/>
        <w:jc w:val="both"/>
      </w:pPr>
      <w:r>
        <w:rPr>
          <w:rFonts w:ascii="Times New Roman"/>
          <w:b w:val="false"/>
          <w:i w:val="false"/>
          <w:color w:val="000000"/>
          <w:sz w:val="28"/>
        </w:rPr>
        <w:t>
      3) 3,5х4,5 см өлшемдегі фотосурет (2 дана).</w:t>
      </w:r>
    </w:p>
    <w:bookmarkEnd w:id="80"/>
    <w:bookmarkStart w:name="z94" w:id="81"/>
    <w:p>
      <w:pPr>
        <w:spacing w:after="0"/>
        <w:ind w:left="0"/>
        <w:jc w:val="both"/>
      </w:pPr>
      <w:r>
        <w:rPr>
          <w:rFonts w:ascii="Times New Roman"/>
          <w:b w:val="false"/>
          <w:i w:val="false"/>
          <w:color w:val="000000"/>
          <w:sz w:val="28"/>
        </w:rPr>
        <w:t>
      32. Шетел азаматына немесе азаматтығы жоқ адамға Қазақстан Республикасында зейнетақы төлемдері оның жеке басын куәландыратын құжатының Қазақстан Республикасы аумағында қолданылу мерзімі ішінде жүргізіледі.</w:t>
      </w:r>
    </w:p>
    <w:bookmarkEnd w:id="81"/>
    <w:bookmarkStart w:name="z95" w:id="82"/>
    <w:p>
      <w:pPr>
        <w:spacing w:after="0"/>
        <w:ind w:left="0"/>
        <w:jc w:val="both"/>
      </w:pPr>
      <w:r>
        <w:rPr>
          <w:rFonts w:ascii="Times New Roman"/>
          <w:b w:val="false"/>
          <w:i w:val="false"/>
          <w:color w:val="000000"/>
          <w:sz w:val="28"/>
        </w:rPr>
        <w:t>
      Шетел азаматының немесе азаматтығы жоқ адамның жеке басын куәландыратын құжатының қолданылу мерзімі өткеннен кейін зейнетақы төлемдері тоқтатылады, ал құжаттың қолданылу мерзімі ұзартылған кезде тоқтатылған зейнетақы төлемдері тоқтатылған күннен бастап қайта жалғастырылады.</w:t>
      </w:r>
    </w:p>
    <w:bookmarkEnd w:id="82"/>
    <w:bookmarkStart w:name="z96" w:id="83"/>
    <w:p>
      <w:pPr>
        <w:spacing w:after="0"/>
        <w:ind w:left="0"/>
        <w:jc w:val="left"/>
      </w:pPr>
      <w:r>
        <w:rPr>
          <w:rFonts w:ascii="Times New Roman"/>
          <w:b/>
          <w:i w:val="false"/>
          <w:color w:val="000000"/>
        </w:rPr>
        <w:t xml:space="preserve"> 4-тарау. Зейнетақы ісі мен зейнеткер куәлігін ресімдеу</w:t>
      </w:r>
    </w:p>
    <w:bookmarkEnd w:id="83"/>
    <w:bookmarkStart w:name="z97" w:id="84"/>
    <w:p>
      <w:pPr>
        <w:spacing w:after="0"/>
        <w:ind w:left="0"/>
        <w:jc w:val="both"/>
      </w:pPr>
      <w:r>
        <w:rPr>
          <w:rFonts w:ascii="Times New Roman"/>
          <w:b w:val="false"/>
          <w:i w:val="false"/>
          <w:color w:val="000000"/>
          <w:sz w:val="28"/>
        </w:rPr>
        <w:t>
      33. Зейнетақы ісі зейнетақы төлемдерін, жәрдемақыларды тағайындау, арттыру (қайта есептеу) және төлеу үшін қажетті тиісті құжаттармен жинақталады. Одан әрі зейнеткерге қатысты барлық хат алысу, оның зейнетақы ісінде сақталады және хронологиялық тәртіппен тігіледі.</w:t>
      </w:r>
    </w:p>
    <w:bookmarkEnd w:id="84"/>
    <w:bookmarkStart w:name="z98" w:id="85"/>
    <w:p>
      <w:pPr>
        <w:spacing w:after="0"/>
        <w:ind w:left="0"/>
        <w:jc w:val="both"/>
      </w:pPr>
      <w:r>
        <w:rPr>
          <w:rFonts w:ascii="Times New Roman"/>
          <w:b w:val="false"/>
          <w:i w:val="false"/>
          <w:color w:val="000000"/>
          <w:sz w:val="28"/>
        </w:rPr>
        <w:t>
      34. Зейнетақы ісіне реті бойынша істің нөмірі беріледі.</w:t>
      </w:r>
    </w:p>
    <w:bookmarkEnd w:id="85"/>
    <w:bookmarkStart w:name="z99" w:id="86"/>
    <w:p>
      <w:pPr>
        <w:spacing w:after="0"/>
        <w:ind w:left="0"/>
        <w:jc w:val="both"/>
      </w:pPr>
      <w:r>
        <w:rPr>
          <w:rFonts w:ascii="Times New Roman"/>
          <w:b w:val="false"/>
          <w:i w:val="false"/>
          <w:color w:val="000000"/>
          <w:sz w:val="28"/>
        </w:rPr>
        <w:t>
      Зейнетақы ісінің мұқабасының алдыңғы бетінде істің нөмірі, зейнеткердің тегі, аты, әкесінің аты (болған жағдайда), атағы, қызметтен босатылған күні атқарған лауазымы мен қызмет орны көрсетіледі.</w:t>
      </w:r>
    </w:p>
    <w:bookmarkEnd w:id="86"/>
    <w:bookmarkStart w:name="z100" w:id="87"/>
    <w:p>
      <w:pPr>
        <w:spacing w:after="0"/>
        <w:ind w:left="0"/>
        <w:jc w:val="both"/>
      </w:pPr>
      <w:r>
        <w:rPr>
          <w:rFonts w:ascii="Times New Roman"/>
          <w:b w:val="false"/>
          <w:i w:val="false"/>
          <w:color w:val="000000"/>
          <w:sz w:val="28"/>
        </w:rPr>
        <w:t>
      Мұқабаның ішкі бетінде зейнеткердің тіркелген мекенжайы және нақты тұратын мекенжайы, байланыс телефондары, зейнеткер куәлігінің нөмірі мен берілген күні төлемдерді жүзеге асыратын Мемлекеттік корпорация филиалының атауы көрсетіледі.</w:t>
      </w:r>
    </w:p>
    <w:bookmarkEnd w:id="87"/>
    <w:bookmarkStart w:name="z101" w:id="88"/>
    <w:p>
      <w:pPr>
        <w:spacing w:after="0"/>
        <w:ind w:left="0"/>
        <w:jc w:val="both"/>
      </w:pPr>
      <w:r>
        <w:rPr>
          <w:rFonts w:ascii="Times New Roman"/>
          <w:b w:val="false"/>
          <w:i w:val="false"/>
          <w:color w:val="000000"/>
          <w:sz w:val="28"/>
        </w:rPr>
        <w:t>
      35. Істе құжаттар мынадай тәртіппен қойылады:</w:t>
      </w:r>
    </w:p>
    <w:bookmarkEnd w:id="88"/>
    <w:bookmarkStart w:name="z102" w:id="89"/>
    <w:p>
      <w:pPr>
        <w:spacing w:after="0"/>
        <w:ind w:left="0"/>
        <w:jc w:val="both"/>
      </w:pPr>
      <w:r>
        <w:rPr>
          <w:rFonts w:ascii="Times New Roman"/>
          <w:b w:val="false"/>
          <w:i w:val="false"/>
          <w:color w:val="000000"/>
          <w:sz w:val="28"/>
        </w:rPr>
        <w:t>
      1) осы Нұсқаулықтың 8-10-тармақтарында көрсетілген еңбек сіңірген жылдары үшін зейнетақы төлемдерін тағайындау үшін негіз болған құжаттар;</w:t>
      </w:r>
    </w:p>
    <w:bookmarkEnd w:id="89"/>
    <w:bookmarkStart w:name="z103" w:id="90"/>
    <w:p>
      <w:pPr>
        <w:spacing w:after="0"/>
        <w:ind w:left="0"/>
        <w:jc w:val="both"/>
      </w:pPr>
      <w:r>
        <w:rPr>
          <w:rFonts w:ascii="Times New Roman"/>
          <w:b w:val="false"/>
          <w:i w:val="false"/>
          <w:color w:val="000000"/>
          <w:sz w:val="28"/>
        </w:rPr>
        <w:t>
      2) медициналық құжаттар – қызметке жарамдылық дәрежесі туралы әскери-дәрігерлік комиссияның қорытындысы, медициналық әлеуметтік сараптаманың мүгедектік туралы анықтамаларынан үзінді көшірме;</w:t>
      </w:r>
    </w:p>
    <w:bookmarkEnd w:id="90"/>
    <w:bookmarkStart w:name="z104" w:id="91"/>
    <w:p>
      <w:pPr>
        <w:spacing w:after="0"/>
        <w:ind w:left="0"/>
        <w:jc w:val="both"/>
      </w:pPr>
      <w:r>
        <w:rPr>
          <w:rFonts w:ascii="Times New Roman"/>
          <w:b w:val="false"/>
          <w:i w:val="false"/>
          <w:color w:val="000000"/>
          <w:sz w:val="28"/>
        </w:rPr>
        <w:t>
      3) әртүрлі хат алысу – зейнеткердің өтініші және хаттары, оларға жауаптардың көшірмелері, басқа бөліністермен, ұйымдармен хат алысу;</w:t>
      </w:r>
    </w:p>
    <w:bookmarkEnd w:id="91"/>
    <w:bookmarkStart w:name="z105" w:id="92"/>
    <w:p>
      <w:pPr>
        <w:spacing w:after="0"/>
        <w:ind w:left="0"/>
        <w:jc w:val="both"/>
      </w:pPr>
      <w:r>
        <w:rPr>
          <w:rFonts w:ascii="Times New Roman"/>
          <w:b w:val="false"/>
          <w:i w:val="false"/>
          <w:color w:val="000000"/>
          <w:sz w:val="28"/>
        </w:rPr>
        <w:t>
      4) зейнетақы, төлемдерін төлеуге құжаттар – Мемлекеттік корпорацияның филиалдарына жіберілген үзінді көшірмелердің және хабарламалардың көшірмелері, Мемлекеттік корпорация филиалдарының жүргізілген төлемдер туралы анықтамалары.</w:t>
      </w:r>
    </w:p>
    <w:bookmarkEnd w:id="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қызметшiлерге және ішкі істер органдарында, азаматтық қорғау органдарында, мемлекеттік фельдъегерлік қызметте қызмет өткерген қызметкерлерге, сондай-ақ 2012 жылғы 1 қаңтардан бастап арнаулы атақтар, сыныптық шендер алу және нысанды киiм киiп жүру құқықтары жойылған адамдарға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адамдарға еңбек сіңірген жылдары үшін зейнетақы төлемдерiн тағайындау және жүзеге асыру жөніндегі нұсқаулыққа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9" w:id="93"/>
    <w:p>
      <w:pPr>
        <w:spacing w:after="0"/>
        <w:ind w:left="0"/>
        <w:jc w:val="left"/>
      </w:pPr>
      <w:r>
        <w:rPr>
          <w:rFonts w:ascii="Times New Roman"/>
          <w:b/>
          <w:i w:val="false"/>
          <w:color w:val="000000"/>
        </w:rPr>
        <w:t xml:space="preserve"> Еңбек сіңірген жылдары үшін зейнетақы төлемдерін тағайындау үшін еңбек сіңірген жылдарының есебі</w:t>
      </w:r>
    </w:p>
    <w:bookmarkEnd w:id="93"/>
    <w:bookmarkStart w:name="z110" w:id="94"/>
    <w:p>
      <w:pPr>
        <w:spacing w:after="0"/>
        <w:ind w:left="0"/>
        <w:jc w:val="both"/>
      </w:pPr>
      <w:r>
        <w:rPr>
          <w:rFonts w:ascii="Times New Roman"/>
          <w:b w:val="false"/>
          <w:i w:val="false"/>
          <w:color w:val="000000"/>
          <w:sz w:val="28"/>
        </w:rPr>
        <w:t>
      Бұрынғы ______________________________________________________________  (атағы, біліктілік сыныбы, аты, әкесінің аты (болған жағдайда)</w:t>
      </w:r>
    </w:p>
    <w:bookmarkEnd w:id="94"/>
    <w:bookmarkStart w:name="z111" w:id="95"/>
    <w:p>
      <w:pPr>
        <w:spacing w:after="0"/>
        <w:ind w:left="0"/>
        <w:jc w:val="both"/>
      </w:pPr>
      <w:r>
        <w:rPr>
          <w:rFonts w:ascii="Times New Roman"/>
          <w:b w:val="false"/>
          <w:i w:val="false"/>
          <w:color w:val="000000"/>
          <w:sz w:val="28"/>
        </w:rPr>
        <w:t>
      ______________________________________________________________________  лауазымы, құқық қорғау органының атауы, бөлімі)</w:t>
      </w:r>
    </w:p>
    <w:bookmarkEnd w:id="95"/>
    <w:bookmarkStart w:name="z112" w:id="96"/>
    <w:p>
      <w:pPr>
        <w:spacing w:after="0"/>
        <w:ind w:left="0"/>
        <w:jc w:val="both"/>
      </w:pPr>
      <w:r>
        <w:rPr>
          <w:rFonts w:ascii="Times New Roman"/>
          <w:b w:val="false"/>
          <w:i w:val="false"/>
          <w:color w:val="000000"/>
          <w:sz w:val="28"/>
        </w:rPr>
        <w:t>
      ______________________________________________________________________</w:t>
      </w:r>
    </w:p>
    <w:bookmarkEnd w:id="96"/>
    <w:bookmarkStart w:name="z113" w:id="97"/>
    <w:p>
      <w:pPr>
        <w:spacing w:after="0"/>
        <w:ind w:left="0"/>
        <w:jc w:val="both"/>
      </w:pPr>
      <w:r>
        <w:rPr>
          <w:rFonts w:ascii="Times New Roman"/>
          <w:b w:val="false"/>
          <w:i w:val="false"/>
          <w:color w:val="000000"/>
          <w:sz w:val="28"/>
        </w:rPr>
        <w:t>
      _________________________________________________________________ туған  (туған күні, айы, жылы және орны)</w:t>
      </w:r>
    </w:p>
    <w:bookmarkEnd w:id="97"/>
    <w:bookmarkStart w:name="z114" w:id="98"/>
    <w:p>
      <w:pPr>
        <w:spacing w:after="0"/>
        <w:ind w:left="0"/>
        <w:jc w:val="both"/>
      </w:pPr>
      <w:r>
        <w:rPr>
          <w:rFonts w:ascii="Times New Roman"/>
          <w:b w:val="false"/>
          <w:i w:val="false"/>
          <w:color w:val="000000"/>
          <w:sz w:val="28"/>
        </w:rPr>
        <w:t>
      Бірінші әскери (арнаулы) атағы _________________________________________</w:t>
      </w:r>
    </w:p>
    <w:bookmarkEnd w:id="98"/>
    <w:bookmarkStart w:name="z115" w:id="99"/>
    <w:p>
      <w:pPr>
        <w:spacing w:after="0"/>
        <w:ind w:left="0"/>
        <w:jc w:val="both"/>
      </w:pPr>
      <w:r>
        <w:rPr>
          <w:rFonts w:ascii="Times New Roman"/>
          <w:b w:val="false"/>
          <w:i w:val="false"/>
          <w:color w:val="000000"/>
          <w:sz w:val="28"/>
        </w:rPr>
        <w:t>
      _______________ _____ жылғы "___"_________ № ____ бұйрығымен берілді (мемлекеттік органның (мекеменің) атауы)</w:t>
      </w:r>
    </w:p>
    <w:bookmarkEnd w:id="99"/>
    <w:bookmarkStart w:name="z116" w:id="100"/>
    <w:p>
      <w:pPr>
        <w:spacing w:after="0"/>
        <w:ind w:left="0"/>
        <w:jc w:val="both"/>
      </w:pPr>
      <w:r>
        <w:rPr>
          <w:rFonts w:ascii="Times New Roman"/>
          <w:b w:val="false"/>
          <w:i w:val="false"/>
          <w:color w:val="000000"/>
          <w:sz w:val="28"/>
        </w:rPr>
        <w:t>
      Соңғы әскери (арнаулы) атағы, біліктілік сыныбы _________________________</w:t>
      </w:r>
    </w:p>
    <w:bookmarkEnd w:id="100"/>
    <w:bookmarkStart w:name="z117" w:id="101"/>
    <w:p>
      <w:pPr>
        <w:spacing w:after="0"/>
        <w:ind w:left="0"/>
        <w:jc w:val="both"/>
      </w:pPr>
      <w:r>
        <w:rPr>
          <w:rFonts w:ascii="Times New Roman"/>
          <w:b w:val="false"/>
          <w:i w:val="false"/>
          <w:color w:val="000000"/>
          <w:sz w:val="28"/>
        </w:rPr>
        <w:t>
      ________________________ жылғы "___"_________ № ____ бұйрығымен берілді. (мемлекеттік органның (мекеменің) атауы)</w:t>
      </w:r>
    </w:p>
    <w:bookmarkEnd w:id="101"/>
    <w:bookmarkStart w:name="z118" w:id="102"/>
    <w:p>
      <w:pPr>
        <w:spacing w:after="0"/>
        <w:ind w:left="0"/>
        <w:jc w:val="both"/>
      </w:pPr>
      <w:r>
        <w:rPr>
          <w:rFonts w:ascii="Times New Roman"/>
          <w:b w:val="false"/>
          <w:i w:val="false"/>
          <w:color w:val="000000"/>
          <w:sz w:val="28"/>
        </w:rPr>
        <w:t xml:space="preserve">
      Еңбек сіңірген жылдарына зейнетақы төлемдерін тағайындау үшін еңбек сіңірген </w:t>
      </w:r>
    </w:p>
    <w:bookmarkEnd w:id="102"/>
    <w:bookmarkStart w:name="z119" w:id="103"/>
    <w:p>
      <w:pPr>
        <w:spacing w:after="0"/>
        <w:ind w:left="0"/>
        <w:jc w:val="both"/>
      </w:pPr>
      <w:r>
        <w:rPr>
          <w:rFonts w:ascii="Times New Roman"/>
          <w:b w:val="false"/>
          <w:i w:val="false"/>
          <w:color w:val="000000"/>
          <w:sz w:val="28"/>
        </w:rPr>
        <w:t xml:space="preserve">
      жылдарына (күнтізбелік және жеңілдікпен есептегенде) </w:t>
      </w:r>
    </w:p>
    <w:bookmarkEnd w:id="103"/>
    <w:bookmarkStart w:name="z120" w:id="104"/>
    <w:p>
      <w:pPr>
        <w:spacing w:after="0"/>
        <w:ind w:left="0"/>
        <w:jc w:val="both"/>
      </w:pPr>
      <w:r>
        <w:rPr>
          <w:rFonts w:ascii="Times New Roman"/>
          <w:b w:val="false"/>
          <w:i w:val="false"/>
          <w:color w:val="000000"/>
          <w:sz w:val="28"/>
        </w:rPr>
        <w:t>
      _____________________________________________________________________ (қызметтен босатылған қызметкердің Т.А.Ә. (болған жағдайда))</w:t>
      </w:r>
    </w:p>
    <w:bookmarkEnd w:id="104"/>
    <w:bookmarkStart w:name="z121" w:id="105"/>
    <w:p>
      <w:pPr>
        <w:spacing w:after="0"/>
        <w:ind w:left="0"/>
        <w:jc w:val="both"/>
      </w:pPr>
      <w:r>
        <w:rPr>
          <w:rFonts w:ascii="Times New Roman"/>
          <w:b w:val="false"/>
          <w:i w:val="false"/>
          <w:color w:val="000000"/>
          <w:sz w:val="28"/>
        </w:rPr>
        <w:t>
      мынадай қызметтері есептеледі:</w:t>
      </w:r>
    </w:p>
    <w:bookmarkEnd w:id="1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Атқарған лауазымы, құқық қорғау органының, бөлімінің атауы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Лауазымға тағайындауға орган, бөлім бұйрығының нөмірі мен күні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 қызмет еткен кезеңінің күні, айы, жылы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сіңірген (жылдары, айы,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есептегенде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 циент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Жеңілдікпен есептегенде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Қарулы Күштердегі, арнаулы мемлекеттік және құқық қорғау органдарындағы, мемлекеттік фельдъегерлік қызметтегі қызметі: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сіңірген жылдарының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Қызметке дейінгі еңбек өтілі: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өтілінің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өтілі: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2" w:id="106"/>
    <w:p>
      <w:pPr>
        <w:spacing w:after="0"/>
        <w:ind w:left="0"/>
        <w:jc w:val="both"/>
      </w:pPr>
      <w:r>
        <w:rPr>
          <w:rFonts w:ascii="Times New Roman"/>
          <w:b w:val="false"/>
          <w:i w:val="false"/>
          <w:color w:val="000000"/>
          <w:sz w:val="28"/>
        </w:rPr>
        <w:t xml:space="preserve">
      20__ жылғы "___"______ еңбек сіңірген жылдары үшін зейнетақы төлемдерін тағайындау үшін еңбек сіңірген жылдары: күнтізбелік есеппен ___ жыл___ ай___ күнді, жеңілдікпен есептегенде ___ жыл___ ай___ күнді құрады. Қызметке дейінгі еңбек өтілі күнтізбелік есеппен ___ жыл___ ай___ күн, жеңілдікпен есептегенде ___ жыл___ ай___ күнді құрайды. Күнтізбелік есеппен жалпы еңбек өтілі ___ жыл___ ай___ күнді, жеңілдікпен есептегенде ___ жыл___ ай___ күнді құрайды. </w:t>
      </w:r>
    </w:p>
    <w:bookmarkEnd w:id="106"/>
    <w:bookmarkStart w:name="z123" w:id="107"/>
    <w:p>
      <w:pPr>
        <w:spacing w:after="0"/>
        <w:ind w:left="0"/>
        <w:jc w:val="both"/>
      </w:pPr>
      <w:r>
        <w:rPr>
          <w:rFonts w:ascii="Times New Roman"/>
          <w:b w:val="false"/>
          <w:i w:val="false"/>
          <w:color w:val="000000"/>
          <w:sz w:val="28"/>
        </w:rPr>
        <w:t>
      Еңбек сіңірген жылдарының есебі № __ жеке істің негізінде жасалды, ол</w:t>
      </w:r>
    </w:p>
    <w:bookmarkEnd w:id="107"/>
    <w:bookmarkStart w:name="z124" w:id="108"/>
    <w:p>
      <w:pPr>
        <w:spacing w:after="0"/>
        <w:ind w:left="0"/>
        <w:jc w:val="both"/>
      </w:pPr>
      <w:r>
        <w:rPr>
          <w:rFonts w:ascii="Times New Roman"/>
          <w:b w:val="false"/>
          <w:i w:val="false"/>
          <w:color w:val="000000"/>
          <w:sz w:val="28"/>
        </w:rPr>
        <w:t>
      _______________________________________________ сақтауға берілген.  (мұрағаттың атауы)</w:t>
      </w:r>
    </w:p>
    <w:bookmarkEnd w:id="108"/>
    <w:bookmarkStart w:name="z125" w:id="109"/>
    <w:p>
      <w:pPr>
        <w:spacing w:after="0"/>
        <w:ind w:left="0"/>
        <w:jc w:val="both"/>
      </w:pPr>
      <w:r>
        <w:rPr>
          <w:rFonts w:ascii="Times New Roman"/>
          <w:b w:val="false"/>
          <w:i w:val="false"/>
          <w:color w:val="000000"/>
          <w:sz w:val="28"/>
        </w:rPr>
        <w:t>
      Есепті жасаған ____________________________________________________________________  (кадр қызметі қызметкерінің лауазымы, атағы, біліктілік</w:t>
      </w:r>
    </w:p>
    <w:bookmarkEnd w:id="109"/>
    <w:bookmarkStart w:name="z126" w:id="110"/>
    <w:p>
      <w:pPr>
        <w:spacing w:after="0"/>
        <w:ind w:left="0"/>
        <w:jc w:val="both"/>
      </w:pPr>
      <w:r>
        <w:rPr>
          <w:rFonts w:ascii="Times New Roman"/>
          <w:b w:val="false"/>
          <w:i w:val="false"/>
          <w:color w:val="000000"/>
          <w:sz w:val="28"/>
        </w:rPr>
        <w:t>
      ____________________________________________________________________  сыныбы, тегі, әкесінің аты (болған жағдайда) және қолы, күні)</w:t>
      </w:r>
    </w:p>
    <w:bookmarkEnd w:id="110"/>
    <w:bookmarkStart w:name="z127" w:id="111"/>
    <w:p>
      <w:pPr>
        <w:spacing w:after="0"/>
        <w:ind w:left="0"/>
        <w:jc w:val="both"/>
      </w:pPr>
      <w:r>
        <w:rPr>
          <w:rFonts w:ascii="Times New Roman"/>
          <w:b w:val="false"/>
          <w:i w:val="false"/>
          <w:color w:val="000000"/>
          <w:sz w:val="28"/>
        </w:rPr>
        <w:t>
      Есепті тексерген:</w:t>
      </w:r>
    </w:p>
    <w:bookmarkEnd w:id="111"/>
    <w:bookmarkStart w:name="z128" w:id="112"/>
    <w:p>
      <w:pPr>
        <w:spacing w:after="0"/>
        <w:ind w:left="0"/>
        <w:jc w:val="both"/>
      </w:pPr>
      <w:r>
        <w:rPr>
          <w:rFonts w:ascii="Times New Roman"/>
          <w:b w:val="false"/>
          <w:i w:val="false"/>
          <w:color w:val="000000"/>
          <w:sz w:val="28"/>
        </w:rPr>
        <w:t>
      ____________________________________________________________________  (әлеуметтік қызмет маманының лауазымы, атағы, тегі,</w:t>
      </w:r>
    </w:p>
    <w:bookmarkEnd w:id="112"/>
    <w:bookmarkStart w:name="z129" w:id="113"/>
    <w:p>
      <w:pPr>
        <w:spacing w:after="0"/>
        <w:ind w:left="0"/>
        <w:jc w:val="both"/>
      </w:pPr>
      <w:r>
        <w:rPr>
          <w:rFonts w:ascii="Times New Roman"/>
          <w:b w:val="false"/>
          <w:i w:val="false"/>
          <w:color w:val="000000"/>
          <w:sz w:val="28"/>
        </w:rPr>
        <w:t>
      ____________________________________________________________________  (аты, әкесінің аты (болған жағдайда) және қолы, күні)</w:t>
      </w:r>
    </w:p>
    <w:bookmarkEnd w:id="113"/>
    <w:bookmarkStart w:name="z130" w:id="114"/>
    <w:p>
      <w:pPr>
        <w:spacing w:after="0"/>
        <w:ind w:left="0"/>
        <w:jc w:val="both"/>
      </w:pPr>
      <w:r>
        <w:rPr>
          <w:rFonts w:ascii="Times New Roman"/>
          <w:b w:val="false"/>
          <w:i w:val="false"/>
          <w:color w:val="000000"/>
          <w:sz w:val="28"/>
        </w:rPr>
        <w:t>
      _______________________________ ______________________________</w:t>
      </w:r>
    </w:p>
    <w:bookmarkEnd w:id="114"/>
    <w:bookmarkStart w:name="z131" w:id="115"/>
    <w:p>
      <w:pPr>
        <w:spacing w:after="0"/>
        <w:ind w:left="0"/>
        <w:jc w:val="both"/>
      </w:pPr>
      <w:r>
        <w:rPr>
          <w:rFonts w:ascii="Times New Roman"/>
          <w:b w:val="false"/>
          <w:i w:val="false"/>
          <w:color w:val="000000"/>
          <w:sz w:val="28"/>
        </w:rPr>
        <w:t>
      (кадр қызметі басшысының (еңбек сіңірген жылдары үшін лауазымы, атағы, Т.А.Ә. зейнетақы тағайындайтын  әлеуметтік (болған жағдайда) және қолы) қызметі басшысының лауазымы,  атағы, Т.А.Ә. (болған жағдайда)  және қолы)</w:t>
      </w:r>
    </w:p>
    <w:bookmarkEnd w:id="115"/>
    <w:bookmarkStart w:name="z132" w:id="116"/>
    <w:p>
      <w:pPr>
        <w:spacing w:after="0"/>
        <w:ind w:left="0"/>
        <w:jc w:val="both"/>
      </w:pPr>
      <w:r>
        <w:rPr>
          <w:rFonts w:ascii="Times New Roman"/>
          <w:b w:val="false"/>
          <w:i w:val="false"/>
          <w:color w:val="000000"/>
          <w:sz w:val="28"/>
        </w:rPr>
        <w:t>
      ______ жылғы "___" _________ ______ жылғы "___" __________</w:t>
      </w:r>
    </w:p>
    <w:bookmarkEnd w:id="116"/>
    <w:bookmarkStart w:name="z133" w:id="117"/>
    <w:p>
      <w:pPr>
        <w:spacing w:after="0"/>
        <w:ind w:left="0"/>
        <w:jc w:val="both"/>
      </w:pPr>
      <w:r>
        <w:rPr>
          <w:rFonts w:ascii="Times New Roman"/>
          <w:b w:val="false"/>
          <w:i w:val="false"/>
          <w:color w:val="000000"/>
          <w:sz w:val="28"/>
        </w:rPr>
        <w:t xml:space="preserve">
      Еңбек сіңірген жылдары үшін зейнетақы төлемдерін тағайындау үшін еңбек сіңірген жылдарының </w:t>
      </w:r>
    </w:p>
    <w:bookmarkEnd w:id="117"/>
    <w:bookmarkStart w:name="z134" w:id="118"/>
    <w:p>
      <w:pPr>
        <w:spacing w:after="0"/>
        <w:ind w:left="0"/>
        <w:jc w:val="both"/>
      </w:pPr>
      <w:r>
        <w:rPr>
          <w:rFonts w:ascii="Times New Roman"/>
          <w:b w:val="false"/>
          <w:i w:val="false"/>
          <w:color w:val="000000"/>
          <w:sz w:val="28"/>
        </w:rPr>
        <w:t>
      есебімен таныстым: ____________________________________________________________________  (қызметтен босатылған қызметкердің атағы, тегі, аты, әкесінің аты (болған жағдайда) қолы, күні)</w:t>
      </w:r>
    </w:p>
    <w:bookmarkEnd w:id="118"/>
    <w:bookmarkStart w:name="z135" w:id="119"/>
    <w:p>
      <w:pPr>
        <w:spacing w:after="0"/>
        <w:ind w:left="0"/>
        <w:jc w:val="both"/>
      </w:pPr>
      <w:r>
        <w:rPr>
          <w:rFonts w:ascii="Times New Roman"/>
          <w:b w:val="false"/>
          <w:i w:val="false"/>
          <w:color w:val="000000"/>
          <w:sz w:val="28"/>
        </w:rPr>
        <w:t>
      ________________________________________________ Заңының (Кодексінің) (Заңды, Кодексті қабылдау күні, нөмірі және атауы)</w:t>
      </w:r>
    </w:p>
    <w:bookmarkEnd w:id="119"/>
    <w:bookmarkStart w:name="z136" w:id="120"/>
    <w:p>
      <w:pPr>
        <w:spacing w:after="0"/>
        <w:ind w:left="0"/>
        <w:jc w:val="both"/>
      </w:pPr>
      <w:r>
        <w:rPr>
          <w:rFonts w:ascii="Times New Roman"/>
          <w:b w:val="false"/>
          <w:i w:val="false"/>
          <w:color w:val="000000"/>
          <w:sz w:val="28"/>
        </w:rPr>
        <w:t>
      ____________________________________________________________________ (қызметтен босатылу бабының нөмірі, тұжырымдамасының атауы)</w:t>
      </w:r>
    </w:p>
    <w:bookmarkEnd w:id="120"/>
    <w:bookmarkStart w:name="z137" w:id="121"/>
    <w:p>
      <w:pPr>
        <w:spacing w:after="0"/>
        <w:ind w:left="0"/>
        <w:jc w:val="both"/>
      </w:pPr>
      <w:r>
        <w:rPr>
          <w:rFonts w:ascii="Times New Roman"/>
          <w:b w:val="false"/>
          <w:i w:val="false"/>
          <w:color w:val="000000"/>
          <w:sz w:val="28"/>
        </w:rPr>
        <w:t>
      - бабы ____ - тармағының ____ - тармақшасы бойынша ______ жылғы "____" _______ бастап ______________________________________________________</w:t>
      </w:r>
    </w:p>
    <w:bookmarkEnd w:id="121"/>
    <w:bookmarkStart w:name="z138" w:id="122"/>
    <w:p>
      <w:pPr>
        <w:spacing w:after="0"/>
        <w:ind w:left="0"/>
        <w:jc w:val="both"/>
      </w:pPr>
      <w:r>
        <w:rPr>
          <w:rFonts w:ascii="Times New Roman"/>
          <w:b w:val="false"/>
          <w:i w:val="false"/>
          <w:color w:val="000000"/>
          <w:sz w:val="28"/>
        </w:rPr>
        <w:t>
      мемлекеттік органның (мекеменің) атауы ______ жылғы "___" ________ №___ бұйрығымен қызметтен босатылды. (қызметтен босатылу күні)</w:t>
      </w:r>
    </w:p>
    <w:bookmarkEnd w:id="122"/>
    <w:bookmarkStart w:name="z139" w:id="123"/>
    <w:p>
      <w:pPr>
        <w:spacing w:after="0"/>
        <w:ind w:left="0"/>
        <w:jc w:val="both"/>
      </w:pPr>
      <w:r>
        <w:rPr>
          <w:rFonts w:ascii="Times New Roman"/>
          <w:b w:val="false"/>
          <w:i w:val="false"/>
          <w:color w:val="000000"/>
          <w:sz w:val="28"/>
        </w:rPr>
        <w:t>
      Кадр аппаратының М.О.</w:t>
      </w:r>
    </w:p>
    <w:bookmarkEnd w:id="1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(кадр аппараты басшысының лауазымы, атағы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Т.А.Ә. (болған жағдайда) және қолы)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 жылғы "___" __________</w:t>
            </w:r>
          </w:p>
        </w:tc>
      </w:tr>
    </w:tbl>
    <w:bookmarkStart w:name="z145" w:id="124"/>
    <w:p>
      <w:pPr>
        <w:spacing w:after="0"/>
        <w:ind w:left="0"/>
        <w:jc w:val="both"/>
      </w:pPr>
      <w:r>
        <w:rPr>
          <w:rFonts w:ascii="Times New Roman"/>
          <w:b w:val="false"/>
          <w:i w:val="false"/>
          <w:color w:val="000000"/>
          <w:sz w:val="28"/>
        </w:rPr>
        <w:t>
      Ескертпе: Жеңілдікпен есептелген еңбек сіңірген жылдары есебінің әрбір тармағында нормативтік құқықтық актінің тиісті нормасына сілтеме болады.</w:t>
      </w:r>
    </w:p>
    <w:bookmarkEnd w:id="1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қызметшiлерге және ішкі істер органдарында, азаматтық қорғау органдарында, мемлекеттік фельдъегерлік қызметте қызмет өткерген қызметкерлерге, сондай-ақ 2012 жылғы 1 қаңтардан бастап арнаулы атақтар, сыныптық шендер алу және нысанды киiм киiп жүру құқықтары жойылған адамдарға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адамдарға еңбек сіңірген жылдары үшін зейнетақы төлемдерiн тағайындау және жүзеге асыру жөніндегі нұсқаулыққа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148" w:id="125"/>
    <w:p>
      <w:pPr>
        <w:spacing w:after="0"/>
        <w:ind w:left="0"/>
        <w:jc w:val="both"/>
      </w:pPr>
      <w:r>
        <w:rPr>
          <w:rFonts w:ascii="Times New Roman"/>
          <w:b w:val="false"/>
          <w:i w:val="false"/>
          <w:color w:val="000000"/>
          <w:sz w:val="28"/>
        </w:rPr>
        <w:t>
      Нысан</w:t>
      </w:r>
    </w:p>
    <w:bookmarkEnd w:id="125"/>
    <w:bookmarkStart w:name="z149" w:id="126"/>
    <w:p>
      <w:pPr>
        <w:spacing w:after="0"/>
        <w:ind w:left="0"/>
        <w:jc w:val="both"/>
      </w:pPr>
      <w:r>
        <w:rPr>
          <w:rFonts w:ascii="Times New Roman"/>
          <w:b w:val="false"/>
          <w:i w:val="false"/>
          <w:color w:val="000000"/>
          <w:sz w:val="28"/>
        </w:rPr>
        <w:t>
      БЕКІТЕМІН</w:t>
      </w:r>
    </w:p>
    <w:bookmarkEnd w:id="126"/>
    <w:bookmarkStart w:name="z150" w:id="127"/>
    <w:p>
      <w:pPr>
        <w:spacing w:after="0"/>
        <w:ind w:left="0"/>
        <w:jc w:val="both"/>
      </w:pPr>
      <w:r>
        <w:rPr>
          <w:rFonts w:ascii="Times New Roman"/>
          <w:b w:val="false"/>
          <w:i w:val="false"/>
          <w:color w:val="000000"/>
          <w:sz w:val="28"/>
        </w:rPr>
        <w:t>
      _______________________________</w:t>
      </w:r>
    </w:p>
    <w:bookmarkEnd w:id="127"/>
    <w:bookmarkStart w:name="z151" w:id="128"/>
    <w:p>
      <w:pPr>
        <w:spacing w:after="0"/>
        <w:ind w:left="0"/>
        <w:jc w:val="both"/>
      </w:pPr>
      <w:r>
        <w:rPr>
          <w:rFonts w:ascii="Times New Roman"/>
          <w:b w:val="false"/>
          <w:i w:val="false"/>
          <w:color w:val="000000"/>
          <w:sz w:val="28"/>
        </w:rPr>
        <w:t xml:space="preserve">
      (қорытындыны бекітетін </w:t>
      </w:r>
    </w:p>
    <w:bookmarkEnd w:id="128"/>
    <w:bookmarkStart w:name="z152" w:id="129"/>
    <w:p>
      <w:pPr>
        <w:spacing w:after="0"/>
        <w:ind w:left="0"/>
        <w:jc w:val="both"/>
      </w:pPr>
      <w:r>
        <w:rPr>
          <w:rFonts w:ascii="Times New Roman"/>
          <w:b w:val="false"/>
          <w:i w:val="false"/>
          <w:color w:val="000000"/>
          <w:sz w:val="28"/>
        </w:rPr>
        <w:t xml:space="preserve">
      ___________________________ </w:t>
      </w:r>
    </w:p>
    <w:bookmarkEnd w:id="129"/>
    <w:bookmarkStart w:name="z153" w:id="130"/>
    <w:p>
      <w:pPr>
        <w:spacing w:after="0"/>
        <w:ind w:left="0"/>
        <w:jc w:val="both"/>
      </w:pPr>
      <w:r>
        <w:rPr>
          <w:rFonts w:ascii="Times New Roman"/>
          <w:b w:val="false"/>
          <w:i w:val="false"/>
          <w:color w:val="000000"/>
          <w:sz w:val="28"/>
        </w:rPr>
        <w:t>
      адамның лауазымы, атағы, Т.А.Ә. (болған жағдайда) қолы)</w:t>
      </w:r>
    </w:p>
    <w:bookmarkEnd w:id="130"/>
    <w:bookmarkStart w:name="z154" w:id="131"/>
    <w:p>
      <w:pPr>
        <w:spacing w:after="0"/>
        <w:ind w:left="0"/>
        <w:jc w:val="both"/>
      </w:pPr>
      <w:r>
        <w:rPr>
          <w:rFonts w:ascii="Times New Roman"/>
          <w:b w:val="false"/>
          <w:i w:val="false"/>
          <w:color w:val="000000"/>
          <w:sz w:val="28"/>
        </w:rPr>
        <w:t xml:space="preserve">
      20__ жылғы "___"_________ </w:t>
      </w:r>
    </w:p>
    <w:bookmarkEnd w:id="131"/>
    <w:bookmarkStart w:name="z155" w:id="132"/>
    <w:p>
      <w:pPr>
        <w:spacing w:after="0"/>
        <w:ind w:left="0"/>
        <w:jc w:val="left"/>
      </w:pPr>
      <w:r>
        <w:rPr>
          <w:rFonts w:ascii="Times New Roman"/>
          <w:b/>
          <w:i w:val="false"/>
          <w:color w:val="000000"/>
        </w:rPr>
        <w:t xml:space="preserve"> Еңбек сіңірген жылдары үшін зейнетақы төлемдерін тағайындау туралы ҚОРЫТЫНДЫ (әскери қызметшілер мен қызметкерлер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 үшін)</w:t>
      </w:r>
    </w:p>
    <w:bookmarkEnd w:id="132"/>
    <w:bookmarkStart w:name="z156" w:id="133"/>
    <w:p>
      <w:pPr>
        <w:spacing w:after="0"/>
        <w:ind w:left="0"/>
        <w:jc w:val="both"/>
      </w:pPr>
      <w:r>
        <w:rPr>
          <w:rFonts w:ascii="Times New Roman"/>
          <w:b w:val="false"/>
          <w:i w:val="false"/>
          <w:color w:val="000000"/>
          <w:sz w:val="28"/>
        </w:rPr>
        <w:t>
      _______________________________________________________________________ сәйкес (еңбек сіңірген жылдары үшін зейнетақы төлемдерін тағайындауға негіз болып табылатын  "Қазақстан Республикасының Әлеуметтік кодексі" Қазақстан Республикасы кодексінің  нормаларына сілтеме көрсетілсін*)</w:t>
      </w:r>
    </w:p>
    <w:bookmarkEnd w:id="133"/>
    <w:bookmarkStart w:name="z157" w:id="134"/>
    <w:p>
      <w:pPr>
        <w:spacing w:after="0"/>
        <w:ind w:left="0"/>
        <w:jc w:val="both"/>
      </w:pPr>
      <w:r>
        <w:rPr>
          <w:rFonts w:ascii="Times New Roman"/>
          <w:b w:val="false"/>
          <w:i w:val="false"/>
          <w:color w:val="000000"/>
          <w:sz w:val="28"/>
        </w:rPr>
        <w:t>
      ________________________________________________________________________________  (лауазымы, құқық қорғау органының бөлінісі, бөлімі, әскери (арнаулы) атағы,</w:t>
      </w:r>
    </w:p>
    <w:bookmarkEnd w:id="134"/>
    <w:bookmarkStart w:name="z158" w:id="135"/>
    <w:p>
      <w:pPr>
        <w:spacing w:after="0"/>
        <w:ind w:left="0"/>
        <w:jc w:val="both"/>
      </w:pPr>
      <w:r>
        <w:rPr>
          <w:rFonts w:ascii="Times New Roman"/>
          <w:b w:val="false"/>
          <w:i w:val="false"/>
          <w:color w:val="000000"/>
          <w:sz w:val="28"/>
        </w:rPr>
        <w:t>
      _________________________________________________________________________________  біліктілік сыныбы, тегі, аты, әкесінің аты (болған жағдайда)</w:t>
      </w:r>
    </w:p>
    <w:bookmarkEnd w:id="135"/>
    <w:bookmarkStart w:name="z159" w:id="136"/>
    <w:p>
      <w:pPr>
        <w:spacing w:after="0"/>
        <w:ind w:left="0"/>
        <w:jc w:val="both"/>
      </w:pPr>
      <w:r>
        <w:rPr>
          <w:rFonts w:ascii="Times New Roman"/>
          <w:b w:val="false"/>
          <w:i w:val="false"/>
          <w:color w:val="000000"/>
          <w:sz w:val="28"/>
        </w:rPr>
        <w:t>
      еңбек сіңірген жылдары үшін зейнетақы төлемдері тағайындалсын.</w:t>
      </w:r>
    </w:p>
    <w:bookmarkEnd w:id="136"/>
    <w:bookmarkStart w:name="z160" w:id="137"/>
    <w:p>
      <w:pPr>
        <w:spacing w:after="0"/>
        <w:ind w:left="0"/>
        <w:jc w:val="both"/>
      </w:pPr>
      <w:r>
        <w:rPr>
          <w:rFonts w:ascii="Times New Roman"/>
          <w:b w:val="false"/>
          <w:i w:val="false"/>
          <w:color w:val="000000"/>
          <w:sz w:val="28"/>
        </w:rPr>
        <w:t>
      Туған жылы, айы, күні _____ жылғы "___" __________.</w:t>
      </w:r>
    </w:p>
    <w:bookmarkEnd w:id="137"/>
    <w:bookmarkStart w:name="z161" w:id="138"/>
    <w:p>
      <w:pPr>
        <w:spacing w:after="0"/>
        <w:ind w:left="0"/>
        <w:jc w:val="both"/>
      </w:pPr>
      <w:r>
        <w:rPr>
          <w:rFonts w:ascii="Times New Roman"/>
          <w:b w:val="false"/>
          <w:i w:val="false"/>
          <w:color w:val="000000"/>
          <w:sz w:val="28"/>
        </w:rPr>
        <w:t>
      ____________________ ______ жылғы "___" __________ № ____ бұйрығымен _____ жылғы "___" ________ бастап ____-бабы ___-тармағының ____тармақшасы бойынша қызметтен босатылды (қызметтен босатылу тұжырымдамасының атауы).</w:t>
      </w:r>
    </w:p>
    <w:bookmarkEnd w:id="138"/>
    <w:bookmarkStart w:name="z162" w:id="139"/>
    <w:p>
      <w:pPr>
        <w:spacing w:after="0"/>
        <w:ind w:left="0"/>
        <w:jc w:val="both"/>
      </w:pPr>
      <w:r>
        <w:rPr>
          <w:rFonts w:ascii="Times New Roman"/>
          <w:b w:val="false"/>
          <w:i w:val="false"/>
          <w:color w:val="000000"/>
          <w:sz w:val="28"/>
        </w:rPr>
        <w:t>
      20___ жылғы "____" ____________ № ____ "__________________________"  (заңнамалық актінің атауы)</w:t>
      </w:r>
    </w:p>
    <w:bookmarkEnd w:id="139"/>
    <w:bookmarkStart w:name="z163" w:id="140"/>
    <w:p>
      <w:pPr>
        <w:spacing w:after="0"/>
        <w:ind w:left="0"/>
        <w:jc w:val="both"/>
      </w:pPr>
      <w:r>
        <w:rPr>
          <w:rFonts w:ascii="Times New Roman"/>
          <w:b w:val="false"/>
          <w:i w:val="false"/>
          <w:color w:val="000000"/>
          <w:sz w:val="28"/>
        </w:rPr>
        <w:t>
      Еңбек сіңірген жылдары: күнтізбелік есеппен ___ жыл ___ай ___ күн  жеңілдікпен есептегенде ___ жыл ___ай ___ күн</w:t>
      </w:r>
    </w:p>
    <w:bookmarkEnd w:id="140"/>
    <w:bookmarkStart w:name="z164" w:id="141"/>
    <w:p>
      <w:pPr>
        <w:spacing w:after="0"/>
        <w:ind w:left="0"/>
        <w:jc w:val="both"/>
      </w:pPr>
      <w:r>
        <w:rPr>
          <w:rFonts w:ascii="Times New Roman"/>
          <w:b w:val="false"/>
          <w:i w:val="false"/>
          <w:color w:val="000000"/>
          <w:sz w:val="28"/>
        </w:rPr>
        <w:t>
      Еңбек өтілі: күнтізбелік есеппен ___ жыл ___ай ___ күн   жеңілдікпен есептегенде ___ жыл ___ай ___ күн</w:t>
      </w:r>
    </w:p>
    <w:bookmarkEnd w:id="141"/>
    <w:bookmarkStart w:name="z165" w:id="142"/>
    <w:p>
      <w:pPr>
        <w:spacing w:after="0"/>
        <w:ind w:left="0"/>
        <w:jc w:val="both"/>
      </w:pPr>
      <w:r>
        <w:rPr>
          <w:rFonts w:ascii="Times New Roman"/>
          <w:b w:val="false"/>
          <w:i w:val="false"/>
          <w:color w:val="000000"/>
          <w:sz w:val="28"/>
        </w:rPr>
        <w:t>
      Жалпы еңбек өтілі: күнтізбелік есеппен ___ жыл ___ай ___ күн   жеңілдікпен есептегенде ___ жыл ___ай ___ күн.</w:t>
      </w:r>
    </w:p>
    <w:bookmarkEnd w:id="142"/>
    <w:bookmarkStart w:name="z166" w:id="143"/>
    <w:p>
      <w:pPr>
        <w:spacing w:after="0"/>
        <w:ind w:left="0"/>
        <w:jc w:val="both"/>
      </w:pPr>
      <w:r>
        <w:rPr>
          <w:rFonts w:ascii="Times New Roman"/>
          <w:b w:val="false"/>
          <w:i w:val="false"/>
          <w:color w:val="000000"/>
          <w:sz w:val="28"/>
        </w:rPr>
        <w:t>
      Еңбек сіңірген жылдары зейнетақы төлемдерін тағайындау үшін ескерілетін</w:t>
      </w:r>
    </w:p>
    <w:bookmarkEnd w:id="143"/>
    <w:bookmarkStart w:name="z167" w:id="144"/>
    <w:p>
      <w:pPr>
        <w:spacing w:after="0"/>
        <w:ind w:left="0"/>
        <w:jc w:val="both"/>
      </w:pPr>
      <w:r>
        <w:rPr>
          <w:rFonts w:ascii="Times New Roman"/>
          <w:b w:val="false"/>
          <w:i w:val="false"/>
          <w:color w:val="000000"/>
          <w:sz w:val="28"/>
        </w:rPr>
        <w:t>
      ақшалай қамтылым мөлшері:</w:t>
      </w:r>
    </w:p>
    <w:bookmarkEnd w:id="144"/>
    <w:bookmarkStart w:name="z168" w:id="145"/>
    <w:p>
      <w:pPr>
        <w:spacing w:after="0"/>
        <w:ind w:left="0"/>
        <w:jc w:val="both"/>
      </w:pPr>
      <w:r>
        <w:rPr>
          <w:rFonts w:ascii="Times New Roman"/>
          <w:b w:val="false"/>
          <w:i w:val="false"/>
          <w:color w:val="000000"/>
          <w:sz w:val="28"/>
        </w:rPr>
        <w:t>
      лауазымдық жалақысы _________теңге ____ тиын</w:t>
      </w:r>
    </w:p>
    <w:bookmarkEnd w:id="145"/>
    <w:bookmarkStart w:name="z169" w:id="146"/>
    <w:p>
      <w:pPr>
        <w:spacing w:after="0"/>
        <w:ind w:left="0"/>
        <w:jc w:val="both"/>
      </w:pPr>
      <w:r>
        <w:rPr>
          <w:rFonts w:ascii="Times New Roman"/>
          <w:b w:val="false"/>
          <w:i w:val="false"/>
          <w:color w:val="000000"/>
          <w:sz w:val="28"/>
        </w:rPr>
        <w:t>
      әскери (арнаулы) атағы, біліктілік сыныбы бойынша жалақы (қосымша ақы), _________теңге ____ тиын;</w:t>
      </w:r>
    </w:p>
    <w:bookmarkEnd w:id="146"/>
    <w:bookmarkStart w:name="z170" w:id="147"/>
    <w:p>
      <w:pPr>
        <w:spacing w:after="0"/>
        <w:ind w:left="0"/>
        <w:jc w:val="both"/>
      </w:pPr>
      <w:r>
        <w:rPr>
          <w:rFonts w:ascii="Times New Roman"/>
          <w:b w:val="false"/>
          <w:i w:val="false"/>
          <w:color w:val="000000"/>
          <w:sz w:val="28"/>
        </w:rPr>
        <w:t>
      Барлығы: _________теңге ____ тиын.</w:t>
      </w:r>
    </w:p>
    <w:bookmarkEnd w:id="147"/>
    <w:bookmarkStart w:name="z171" w:id="148"/>
    <w:p>
      <w:pPr>
        <w:spacing w:after="0"/>
        <w:ind w:left="0"/>
        <w:jc w:val="both"/>
      </w:pPr>
      <w:r>
        <w:rPr>
          <w:rFonts w:ascii="Times New Roman"/>
          <w:b w:val="false"/>
          <w:i w:val="false"/>
          <w:color w:val="000000"/>
          <w:sz w:val="28"/>
        </w:rPr>
        <w:t xml:space="preserve">
      Әлеуметтік кодексінің </w:t>
      </w:r>
      <w:r>
        <w:rPr>
          <w:rFonts w:ascii="Times New Roman"/>
          <w:b w:val="false"/>
          <w:i w:val="false"/>
          <w:color w:val="000000"/>
          <w:sz w:val="28"/>
        </w:rPr>
        <w:t>213-бабының</w:t>
      </w:r>
      <w:r>
        <w:rPr>
          <w:rFonts w:ascii="Times New Roman"/>
          <w:b w:val="false"/>
          <w:i w:val="false"/>
          <w:color w:val="000000"/>
          <w:sz w:val="28"/>
        </w:rPr>
        <w:t xml:space="preserve"> және </w:t>
      </w:r>
      <w:r>
        <w:rPr>
          <w:rFonts w:ascii="Times New Roman"/>
          <w:b w:val="false"/>
          <w:i w:val="false"/>
          <w:color w:val="000000"/>
          <w:sz w:val="28"/>
        </w:rPr>
        <w:t>216-бабының</w:t>
      </w:r>
      <w:r>
        <w:rPr>
          <w:rFonts w:ascii="Times New Roman"/>
          <w:b w:val="false"/>
          <w:i w:val="false"/>
          <w:color w:val="000000"/>
          <w:sz w:val="28"/>
        </w:rPr>
        <w:t xml:space="preserve"> ___- тармағының</w:t>
      </w:r>
    </w:p>
    <w:bookmarkEnd w:id="148"/>
    <w:bookmarkStart w:name="z172" w:id="149"/>
    <w:p>
      <w:pPr>
        <w:spacing w:after="0"/>
        <w:ind w:left="0"/>
        <w:jc w:val="both"/>
      </w:pPr>
      <w:r>
        <w:rPr>
          <w:rFonts w:ascii="Times New Roman"/>
          <w:b w:val="false"/>
          <w:i w:val="false"/>
          <w:color w:val="000000"/>
          <w:sz w:val="28"/>
        </w:rPr>
        <w:t>
      негізінде _____________________________________   (Т.А.Ә.) (болған жағдайда))</w:t>
      </w:r>
    </w:p>
    <w:bookmarkEnd w:id="149"/>
    <w:bookmarkStart w:name="z173" w:id="150"/>
    <w:p>
      <w:pPr>
        <w:spacing w:after="0"/>
        <w:ind w:left="0"/>
        <w:jc w:val="both"/>
      </w:pPr>
      <w:r>
        <w:rPr>
          <w:rFonts w:ascii="Times New Roman"/>
          <w:b w:val="false"/>
          <w:i w:val="false"/>
          <w:color w:val="000000"/>
          <w:sz w:val="28"/>
        </w:rPr>
        <w:t>
      ақшалай қамтылымның _____% мөлшерінде сомасы _________ теңге зейнетақы төлемі белгіленсін, ол 20__ жылғы "___"______ бастап төленуі тиіс.</w:t>
      </w:r>
    </w:p>
    <w:bookmarkEnd w:id="150"/>
    <w:bookmarkStart w:name="z174" w:id="151"/>
    <w:p>
      <w:pPr>
        <w:spacing w:after="0"/>
        <w:ind w:left="0"/>
        <w:jc w:val="both"/>
      </w:pPr>
      <w:r>
        <w:rPr>
          <w:rFonts w:ascii="Times New Roman"/>
          <w:b w:val="false"/>
          <w:i w:val="false"/>
          <w:color w:val="000000"/>
          <w:sz w:val="28"/>
        </w:rPr>
        <w:t>
      Зейнетақы төлемін тағайындайтын қызметі бастығы _____________________  (қолы, Т.А.Ә.) (болған жағдайда)</w:t>
      </w:r>
    </w:p>
    <w:bookmarkEnd w:id="151"/>
    <w:bookmarkStart w:name="z175" w:id="152"/>
    <w:p>
      <w:pPr>
        <w:spacing w:after="0"/>
        <w:ind w:left="0"/>
        <w:jc w:val="both"/>
      </w:pPr>
      <w:r>
        <w:rPr>
          <w:rFonts w:ascii="Times New Roman"/>
          <w:b w:val="false"/>
          <w:i w:val="false"/>
          <w:color w:val="000000"/>
          <w:sz w:val="28"/>
        </w:rPr>
        <w:t>
      Маман ______________________  (қолы, Т.А.Ә.) (болған жағдайда)</w:t>
      </w:r>
    </w:p>
    <w:bookmarkEnd w:id="152"/>
    <w:bookmarkStart w:name="z176" w:id="153"/>
    <w:p>
      <w:pPr>
        <w:spacing w:after="0"/>
        <w:ind w:left="0"/>
        <w:jc w:val="both"/>
      </w:pPr>
      <w:r>
        <w:rPr>
          <w:rFonts w:ascii="Times New Roman"/>
          <w:b w:val="false"/>
          <w:i w:val="false"/>
          <w:color w:val="000000"/>
          <w:sz w:val="28"/>
        </w:rPr>
        <w:t>
      Ескертпе:</w:t>
      </w:r>
    </w:p>
    <w:bookmarkEnd w:id="153"/>
    <w:bookmarkStart w:name="z177" w:id="154"/>
    <w:p>
      <w:pPr>
        <w:spacing w:after="0"/>
        <w:ind w:left="0"/>
        <w:jc w:val="both"/>
      </w:pPr>
      <w:r>
        <w:rPr>
          <w:rFonts w:ascii="Times New Roman"/>
          <w:b w:val="false"/>
          <w:i w:val="false"/>
          <w:color w:val="000000"/>
          <w:sz w:val="28"/>
        </w:rPr>
        <w:t xml:space="preserve">
      * Толтыру кезінде Әлеуметтік кодексінің нормаларына сілтеме көрсетіледі (Әлеуметтік кодексінің </w:t>
      </w:r>
      <w:r>
        <w:rPr>
          <w:rFonts w:ascii="Times New Roman"/>
          <w:b w:val="false"/>
          <w:i w:val="false"/>
          <w:color w:val="000000"/>
          <w:sz w:val="28"/>
        </w:rPr>
        <w:t>212-бабы</w:t>
      </w:r>
      <w:r>
        <w:rPr>
          <w:rFonts w:ascii="Times New Roman"/>
          <w:b w:val="false"/>
          <w:i w:val="false"/>
          <w:color w:val="000000"/>
          <w:sz w:val="28"/>
        </w:rPr>
        <w:t xml:space="preserve"> ___-тармағының __) тармақшасы).</w:t>
      </w:r>
    </w:p>
    <w:bookmarkEnd w:id="154"/>
    <w:bookmarkStart w:name="z178" w:id="155"/>
    <w:p>
      <w:pPr>
        <w:spacing w:after="0"/>
        <w:ind w:left="0"/>
        <w:jc w:val="both"/>
      </w:pPr>
      <w:r>
        <w:rPr>
          <w:rFonts w:ascii="Times New Roman"/>
          <w:b w:val="false"/>
          <w:i w:val="false"/>
          <w:color w:val="000000"/>
          <w:sz w:val="28"/>
        </w:rPr>
        <w:t xml:space="preserve">
      Жинақтаушы зейнетақы жүйесінің қатысушылары үшін еңбек сіңірген жылдары үшін зейнетақы төлемдерін тағайындау негіздемесінде қосымша Әлеуметтік кодексінің </w:t>
      </w:r>
      <w:r>
        <w:rPr>
          <w:rFonts w:ascii="Times New Roman"/>
          <w:b w:val="false"/>
          <w:i w:val="false"/>
          <w:color w:val="000000"/>
          <w:sz w:val="28"/>
        </w:rPr>
        <w:t>212-бабының</w:t>
      </w:r>
      <w:r>
        <w:rPr>
          <w:rFonts w:ascii="Times New Roman"/>
          <w:b w:val="false"/>
          <w:i w:val="false"/>
          <w:color w:val="000000"/>
          <w:sz w:val="28"/>
        </w:rPr>
        <w:t xml:space="preserve"> 9-тармағы көрсетіледі. </w:t>
      </w:r>
    </w:p>
    <w:bookmarkEnd w:id="155"/>
    <w:bookmarkStart w:name="z179" w:id="156"/>
    <w:p>
      <w:pPr>
        <w:spacing w:after="0"/>
        <w:ind w:left="0"/>
        <w:jc w:val="both"/>
      </w:pPr>
      <w:r>
        <w:rPr>
          <w:rFonts w:ascii="Times New Roman"/>
          <w:b w:val="false"/>
          <w:i w:val="false"/>
          <w:color w:val="000000"/>
          <w:sz w:val="28"/>
        </w:rPr>
        <w:t>
      1998 жылғы 1 қаңтардан кейін қызметке алғаш рет кірген және 2016 жылғы 1 қаңтарға дейін қызметтен босатылған, қызметтен босатылған күнге 2016 жылғы 1 қаңтарға дейін қолданыста болған Қазақстан Республикасы заңнамасының нормаларына сәйкес еңбек сіңірген жылдары үшін зейнетақы төлемдерін тағайындау шарттары болған әскери қызметшілер, құқық қорғау органдарының, мемлекеттік фельдъегерлік қызмет қызметкерлері үшін еңбек сіңірген жылдары үшін зейнетақы төлемдерін тағайындау негіздемесінде қызметтен босатылған күнде қолданыста болған "Қазақстан Республикасында зейнетақымен қамсыздандыру туралы" Заңның нормаларына сілтеме қосымша көрсетіледі ("Қазақстан Республикасында зейнетақымен қамсыздандыру туралы" _______ жылғы "____" _______________ Қазақстан Республикасының № _____ Заңының _____-бабының ____-тармағының ____тармақшасы).</w:t>
      </w:r>
    </w:p>
    <w:bookmarkEnd w:id="1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қызметшiлерге және ішкі істер органдарында, азаматтық қорғау органдарында, мемлекеттік фельдъегерлік қызметте қызмет өткерген қызметкерлерге, сондай-ақ 2012 жылғы 1 қаңтардан бастап арнаулы атақтар, сыныптық шендер алу және нысанды киiм киiп жүру құқықтары жойылған адамдарға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адамдарға еңбек сіңірген жылдары үшін зейнетақы төлемдерiн тағайындау және жүзеге асыру жөніндегі нұсқаулыққа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3" w:id="157"/>
    <w:p>
      <w:pPr>
        <w:spacing w:after="0"/>
        <w:ind w:left="0"/>
        <w:jc w:val="both"/>
      </w:pPr>
      <w:r>
        <w:rPr>
          <w:rFonts w:ascii="Times New Roman"/>
          <w:b w:val="false"/>
          <w:i w:val="false"/>
          <w:color w:val="000000"/>
          <w:sz w:val="28"/>
        </w:rPr>
        <w:t>
      БЕКІТЕМІН</w:t>
      </w:r>
    </w:p>
    <w:bookmarkEnd w:id="1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 (қорытындыны бекітетін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___________________________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адамның лауазымы, атағы, Т.А.Ә. (болған жағдайда), қолы)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20__ жылғы "___"_________ </w:t>
            </w:r>
          </w:p>
        </w:tc>
      </w:tr>
    </w:tbl>
    <w:bookmarkStart w:name="z188" w:id="158"/>
    <w:p>
      <w:pPr>
        <w:spacing w:after="0"/>
        <w:ind w:left="0"/>
        <w:jc w:val="left"/>
      </w:pPr>
      <w:r>
        <w:rPr>
          <w:rFonts w:ascii="Times New Roman"/>
          <w:b/>
          <w:i w:val="false"/>
          <w:color w:val="000000"/>
        </w:rPr>
        <w:t xml:space="preserve"> Еңбек сіңірген жылдары үшін зейнетақы төлемдерін тағайындау туралы ҚОРЫТЫНДЫ (ішкі істер органдары, азаматтық қорғау органдары, мемлекеттік фельдъегерлік  қызмет қызметкерлерінің қатарындағы арнаулы атақтар, сыныптық шендер алу  және нысанды киім киіп жүру құқықтары 2012 жылғы 1 қаңтардан бастап  жойылған адамдар үшін)</w:t>
      </w:r>
    </w:p>
    <w:bookmarkEnd w:id="158"/>
    <w:bookmarkStart w:name="z189" w:id="159"/>
    <w:p>
      <w:pPr>
        <w:spacing w:after="0"/>
        <w:ind w:left="0"/>
        <w:jc w:val="both"/>
      </w:pPr>
      <w:r>
        <w:rPr>
          <w:rFonts w:ascii="Times New Roman"/>
          <w:b w:val="false"/>
          <w:i w:val="false"/>
          <w:color w:val="000000"/>
          <w:sz w:val="28"/>
        </w:rPr>
        <w:t>
      ______________________________________________________________________________  сәйкес (еңбек сіңірген жылдары үшін зейнетақы төлемдерін тағайындауға негіз болып  табылатын "Қазақстан Республикасының Әлеуметтік кодексі" Қазақстан  Республикасы кодексінің нормаларына сілтеме)</w:t>
      </w:r>
    </w:p>
    <w:bookmarkEnd w:id="159"/>
    <w:bookmarkStart w:name="z190" w:id="160"/>
    <w:p>
      <w:pPr>
        <w:spacing w:after="0"/>
        <w:ind w:left="0"/>
        <w:jc w:val="both"/>
      </w:pPr>
      <w:r>
        <w:rPr>
          <w:rFonts w:ascii="Times New Roman"/>
          <w:b w:val="false"/>
          <w:i w:val="false"/>
          <w:color w:val="000000"/>
          <w:sz w:val="28"/>
        </w:rPr>
        <w:t>
      _____________________________________________________________________________________  (лауазымы, құқық қорғау органының бөлінісі, бөлімі, _____________________________________________________________________________________  тегі, аты, әкесінің аты (болған жағдайда)</w:t>
      </w:r>
    </w:p>
    <w:bookmarkEnd w:id="160"/>
    <w:bookmarkStart w:name="z191" w:id="161"/>
    <w:p>
      <w:pPr>
        <w:spacing w:after="0"/>
        <w:ind w:left="0"/>
        <w:jc w:val="both"/>
      </w:pPr>
      <w:r>
        <w:rPr>
          <w:rFonts w:ascii="Times New Roman"/>
          <w:b w:val="false"/>
          <w:i w:val="false"/>
          <w:color w:val="000000"/>
          <w:sz w:val="28"/>
        </w:rPr>
        <w:t>
      еңбек сіңірген жылдары үшін зейнетақы төлемдері тағайындалсын.</w:t>
      </w:r>
    </w:p>
    <w:bookmarkEnd w:id="161"/>
    <w:bookmarkStart w:name="z192" w:id="162"/>
    <w:p>
      <w:pPr>
        <w:spacing w:after="0"/>
        <w:ind w:left="0"/>
        <w:jc w:val="both"/>
      </w:pPr>
      <w:r>
        <w:rPr>
          <w:rFonts w:ascii="Times New Roman"/>
          <w:b w:val="false"/>
          <w:i w:val="false"/>
          <w:color w:val="000000"/>
          <w:sz w:val="28"/>
        </w:rPr>
        <w:t>
      Туған жылы, айы, күні _____ жылғы "___" __________.</w:t>
      </w:r>
    </w:p>
    <w:bookmarkEnd w:id="162"/>
    <w:bookmarkStart w:name="z193" w:id="163"/>
    <w:p>
      <w:pPr>
        <w:spacing w:after="0"/>
        <w:ind w:left="0"/>
        <w:jc w:val="both"/>
      </w:pPr>
      <w:r>
        <w:rPr>
          <w:rFonts w:ascii="Times New Roman"/>
          <w:b w:val="false"/>
          <w:i w:val="false"/>
          <w:color w:val="000000"/>
          <w:sz w:val="28"/>
        </w:rPr>
        <w:t>
      ____________________ ______ жылғы "___" __________ № ____ бұйрығымен _____ жылғы</w:t>
      </w:r>
    </w:p>
    <w:bookmarkEnd w:id="163"/>
    <w:bookmarkStart w:name="z194" w:id="164"/>
    <w:p>
      <w:pPr>
        <w:spacing w:after="0"/>
        <w:ind w:left="0"/>
        <w:jc w:val="both"/>
      </w:pPr>
      <w:r>
        <w:rPr>
          <w:rFonts w:ascii="Times New Roman"/>
          <w:b w:val="false"/>
          <w:i w:val="false"/>
          <w:color w:val="000000"/>
          <w:sz w:val="28"/>
        </w:rPr>
        <w:t>
      "___" ________ бастап ____-бабы ___-тармағының ____тармақшасы бойынша қызметтен</w:t>
      </w:r>
    </w:p>
    <w:bookmarkEnd w:id="164"/>
    <w:bookmarkStart w:name="z195" w:id="165"/>
    <w:p>
      <w:pPr>
        <w:spacing w:after="0"/>
        <w:ind w:left="0"/>
        <w:jc w:val="both"/>
      </w:pPr>
      <w:r>
        <w:rPr>
          <w:rFonts w:ascii="Times New Roman"/>
          <w:b w:val="false"/>
          <w:i w:val="false"/>
          <w:color w:val="000000"/>
          <w:sz w:val="28"/>
        </w:rPr>
        <w:t>
      босатылды (қызметтен босатылу тұжырымдамасы).</w:t>
      </w:r>
    </w:p>
    <w:bookmarkEnd w:id="165"/>
    <w:bookmarkStart w:name="z196" w:id="166"/>
    <w:p>
      <w:pPr>
        <w:spacing w:after="0"/>
        <w:ind w:left="0"/>
        <w:jc w:val="both"/>
      </w:pPr>
      <w:r>
        <w:rPr>
          <w:rFonts w:ascii="Times New Roman"/>
          <w:b w:val="false"/>
          <w:i w:val="false"/>
          <w:color w:val="000000"/>
          <w:sz w:val="28"/>
        </w:rPr>
        <w:t>
      20___ жылғы "____" ____________ № ____ "__________________________"  (заңнамалық актінің атауы)</w:t>
      </w:r>
    </w:p>
    <w:bookmarkEnd w:id="166"/>
    <w:bookmarkStart w:name="z197" w:id="167"/>
    <w:p>
      <w:pPr>
        <w:spacing w:after="0"/>
        <w:ind w:left="0"/>
        <w:jc w:val="both"/>
      </w:pPr>
      <w:r>
        <w:rPr>
          <w:rFonts w:ascii="Times New Roman"/>
          <w:b w:val="false"/>
          <w:i w:val="false"/>
          <w:color w:val="000000"/>
          <w:sz w:val="28"/>
        </w:rPr>
        <w:t>
      Құқық қорғау қызметінде болудың шекті жасына сай келетін жасқа жеткендігі туралы мәліметтер**</w:t>
      </w:r>
    </w:p>
    <w:bookmarkEnd w:id="167"/>
    <w:bookmarkStart w:name="z198" w:id="168"/>
    <w:p>
      <w:pPr>
        <w:spacing w:after="0"/>
        <w:ind w:left="0"/>
        <w:jc w:val="both"/>
      </w:pPr>
      <w:r>
        <w:rPr>
          <w:rFonts w:ascii="Times New Roman"/>
          <w:b w:val="false"/>
          <w:i w:val="false"/>
          <w:color w:val="000000"/>
          <w:sz w:val="28"/>
        </w:rPr>
        <w:t>
      _______________________________________________________</w:t>
      </w:r>
    </w:p>
    <w:bookmarkEnd w:id="168"/>
    <w:bookmarkStart w:name="z199" w:id="169"/>
    <w:p>
      <w:pPr>
        <w:spacing w:after="0"/>
        <w:ind w:left="0"/>
        <w:jc w:val="both"/>
      </w:pPr>
      <w:r>
        <w:rPr>
          <w:rFonts w:ascii="Times New Roman"/>
          <w:b w:val="false"/>
          <w:i w:val="false"/>
          <w:color w:val="000000"/>
          <w:sz w:val="28"/>
        </w:rPr>
        <w:t>
      _______________________________________________________</w:t>
      </w:r>
    </w:p>
    <w:bookmarkEnd w:id="169"/>
    <w:bookmarkStart w:name="z200" w:id="170"/>
    <w:p>
      <w:pPr>
        <w:spacing w:after="0"/>
        <w:ind w:left="0"/>
        <w:jc w:val="both"/>
      </w:pPr>
      <w:r>
        <w:rPr>
          <w:rFonts w:ascii="Times New Roman"/>
          <w:b w:val="false"/>
          <w:i w:val="false"/>
          <w:color w:val="000000"/>
          <w:sz w:val="28"/>
        </w:rPr>
        <w:t>
      Еңбек сіңірген жылдары: күнтізбелік есеппен ___ жыл ___ай ___ күн  жеңілдікпен есептегенде ___ жыл ___ай ___ күн</w:t>
      </w:r>
    </w:p>
    <w:bookmarkEnd w:id="170"/>
    <w:bookmarkStart w:name="z201" w:id="171"/>
    <w:p>
      <w:pPr>
        <w:spacing w:after="0"/>
        <w:ind w:left="0"/>
        <w:jc w:val="both"/>
      </w:pPr>
      <w:r>
        <w:rPr>
          <w:rFonts w:ascii="Times New Roman"/>
          <w:b w:val="false"/>
          <w:i w:val="false"/>
          <w:color w:val="000000"/>
          <w:sz w:val="28"/>
        </w:rPr>
        <w:t>
      Еңбек өтілі: күнтізбелік есеппен ___ жыл ___ай ___ күн  жеңілдікпен есептегенде ___ жыл ___ай ___ күн</w:t>
      </w:r>
    </w:p>
    <w:bookmarkEnd w:id="171"/>
    <w:bookmarkStart w:name="z202" w:id="172"/>
    <w:p>
      <w:pPr>
        <w:spacing w:after="0"/>
        <w:ind w:left="0"/>
        <w:jc w:val="both"/>
      </w:pPr>
      <w:r>
        <w:rPr>
          <w:rFonts w:ascii="Times New Roman"/>
          <w:b w:val="false"/>
          <w:i w:val="false"/>
          <w:color w:val="000000"/>
          <w:sz w:val="28"/>
        </w:rPr>
        <w:t>
      Жалпы еңбек өтілі: күнтізбелік есеппен ___ жыл ___ай ___ күн  жеңілдікпен есептегенде ___ жыл ___ай ___ күн</w:t>
      </w:r>
    </w:p>
    <w:bookmarkEnd w:id="172"/>
    <w:bookmarkStart w:name="z203" w:id="173"/>
    <w:p>
      <w:pPr>
        <w:spacing w:after="0"/>
        <w:ind w:left="0"/>
        <w:jc w:val="both"/>
      </w:pPr>
      <w:r>
        <w:rPr>
          <w:rFonts w:ascii="Times New Roman"/>
          <w:b w:val="false"/>
          <w:i w:val="false"/>
          <w:color w:val="000000"/>
          <w:sz w:val="28"/>
        </w:rPr>
        <w:t xml:space="preserve">
      Еңбек сіңірген жылдарына зейнетақы төлемдерін тағайындау үшін ескерілетін ақшалай қамтылым мөлшері: </w:t>
      </w:r>
    </w:p>
    <w:bookmarkEnd w:id="173"/>
    <w:bookmarkStart w:name="z204" w:id="174"/>
    <w:p>
      <w:pPr>
        <w:spacing w:after="0"/>
        <w:ind w:left="0"/>
        <w:jc w:val="both"/>
      </w:pPr>
      <w:r>
        <w:rPr>
          <w:rFonts w:ascii="Times New Roman"/>
          <w:b w:val="false"/>
          <w:i w:val="false"/>
          <w:color w:val="000000"/>
          <w:sz w:val="28"/>
        </w:rPr>
        <w:t xml:space="preserve">
      Әлеуметтік кодексінің </w:t>
      </w:r>
      <w:r>
        <w:rPr>
          <w:rFonts w:ascii="Times New Roman"/>
          <w:b w:val="false"/>
          <w:i w:val="false"/>
          <w:color w:val="000000"/>
          <w:sz w:val="28"/>
        </w:rPr>
        <w:t>213-бабының</w:t>
      </w:r>
      <w:r>
        <w:rPr>
          <w:rFonts w:ascii="Times New Roman"/>
          <w:b w:val="false"/>
          <w:i w:val="false"/>
          <w:color w:val="000000"/>
          <w:sz w:val="28"/>
        </w:rPr>
        <w:t xml:space="preserve"> 4-тармағына және Қазақстан Республикасы Үкіметінің 2012 жылғы 14 желтоқсандағы № 1597 қаулысымен бекітілген Арнаулы атақтарды және сыныптық шендерді иелену, сондай-ақ нысанды киім киіп жүру құқықтары жойылған адамдарға зейнеткерлікке шыққан кезде әлеуметтік қамсыздандыруды, барлық жеңілдіктер мен артықшылықтарды сақтау қағидаларының 8-тармағының 4) тармақшасына сәйкес еңбек сіңірген жылдары үшін зейнетақы төлемдерін тағайындау үшін ескерілетін ақшалай қамтылым мөлшері:***</w:t>
      </w:r>
    </w:p>
    <w:bookmarkEnd w:id="174"/>
    <w:bookmarkStart w:name="z205" w:id="175"/>
    <w:p>
      <w:pPr>
        <w:spacing w:after="0"/>
        <w:ind w:left="0"/>
        <w:jc w:val="both"/>
      </w:pPr>
      <w:r>
        <w:rPr>
          <w:rFonts w:ascii="Times New Roman"/>
          <w:b w:val="false"/>
          <w:i w:val="false"/>
          <w:color w:val="000000"/>
          <w:sz w:val="28"/>
        </w:rPr>
        <w:t>
      ________________________________________________________________________</w:t>
      </w:r>
    </w:p>
    <w:bookmarkEnd w:id="175"/>
    <w:bookmarkStart w:name="z206" w:id="176"/>
    <w:p>
      <w:pPr>
        <w:spacing w:after="0"/>
        <w:ind w:left="0"/>
        <w:jc w:val="both"/>
      </w:pPr>
      <w:r>
        <w:rPr>
          <w:rFonts w:ascii="Times New Roman"/>
          <w:b w:val="false"/>
          <w:i w:val="false"/>
          <w:color w:val="000000"/>
          <w:sz w:val="28"/>
        </w:rPr>
        <w:t xml:space="preserve">
      Әлеуметтік кодексінің </w:t>
      </w:r>
      <w:r>
        <w:rPr>
          <w:rFonts w:ascii="Times New Roman"/>
          <w:b w:val="false"/>
          <w:i w:val="false"/>
          <w:color w:val="000000"/>
          <w:sz w:val="28"/>
        </w:rPr>
        <w:t>213-бабының</w:t>
      </w:r>
      <w:r>
        <w:rPr>
          <w:rFonts w:ascii="Times New Roman"/>
          <w:b w:val="false"/>
          <w:i w:val="false"/>
          <w:color w:val="000000"/>
          <w:sz w:val="28"/>
        </w:rPr>
        <w:t xml:space="preserve"> және </w:t>
      </w:r>
      <w:r>
        <w:rPr>
          <w:rFonts w:ascii="Times New Roman"/>
          <w:b w:val="false"/>
          <w:i w:val="false"/>
          <w:color w:val="000000"/>
          <w:sz w:val="28"/>
        </w:rPr>
        <w:t>216-бабының</w:t>
      </w:r>
      <w:r>
        <w:rPr>
          <w:rFonts w:ascii="Times New Roman"/>
          <w:b w:val="false"/>
          <w:i w:val="false"/>
          <w:color w:val="000000"/>
          <w:sz w:val="28"/>
        </w:rPr>
        <w:t xml:space="preserve"> ___- тармағының </w:t>
      </w:r>
    </w:p>
    <w:bookmarkEnd w:id="176"/>
    <w:bookmarkStart w:name="z207" w:id="177"/>
    <w:p>
      <w:pPr>
        <w:spacing w:after="0"/>
        <w:ind w:left="0"/>
        <w:jc w:val="both"/>
      </w:pPr>
      <w:r>
        <w:rPr>
          <w:rFonts w:ascii="Times New Roman"/>
          <w:b w:val="false"/>
          <w:i w:val="false"/>
          <w:color w:val="000000"/>
          <w:sz w:val="28"/>
        </w:rPr>
        <w:t>
      негізінде _________________________________________________  (Т.А.Ә. (болған жағдайда)</w:t>
      </w:r>
    </w:p>
    <w:bookmarkEnd w:id="177"/>
    <w:bookmarkStart w:name="z208" w:id="178"/>
    <w:p>
      <w:pPr>
        <w:spacing w:after="0"/>
        <w:ind w:left="0"/>
        <w:jc w:val="both"/>
      </w:pPr>
      <w:r>
        <w:rPr>
          <w:rFonts w:ascii="Times New Roman"/>
          <w:b w:val="false"/>
          <w:i w:val="false"/>
          <w:color w:val="000000"/>
          <w:sz w:val="28"/>
        </w:rPr>
        <w:t>
      ақшалай қамтылымның _____% мөлшерінде сомасы _________ теңге зейнетақы төлемдері белгіленсін, ол 20__ жылғы "___"______ бастап төленуі тиіс.</w:t>
      </w:r>
    </w:p>
    <w:bookmarkEnd w:id="178"/>
    <w:bookmarkStart w:name="z209" w:id="179"/>
    <w:p>
      <w:pPr>
        <w:spacing w:after="0"/>
        <w:ind w:left="0"/>
        <w:jc w:val="both"/>
      </w:pPr>
      <w:r>
        <w:rPr>
          <w:rFonts w:ascii="Times New Roman"/>
          <w:b w:val="false"/>
          <w:i w:val="false"/>
          <w:color w:val="000000"/>
          <w:sz w:val="28"/>
        </w:rPr>
        <w:t>
      Зейнетақы төлемін тағайындайтын қызметі бастығы _____________________  (қолы, Т.А.Ә.) (болған жағдайда)</w:t>
      </w:r>
    </w:p>
    <w:bookmarkEnd w:id="179"/>
    <w:bookmarkStart w:name="z210" w:id="180"/>
    <w:p>
      <w:pPr>
        <w:spacing w:after="0"/>
        <w:ind w:left="0"/>
        <w:jc w:val="both"/>
      </w:pPr>
      <w:r>
        <w:rPr>
          <w:rFonts w:ascii="Times New Roman"/>
          <w:b w:val="false"/>
          <w:i w:val="false"/>
          <w:color w:val="000000"/>
          <w:sz w:val="28"/>
        </w:rPr>
        <w:t>
      Маман _____________________________  (қолы, Т.А.Ә.) (болған жағдайда)</w:t>
      </w:r>
    </w:p>
    <w:bookmarkEnd w:id="180"/>
    <w:bookmarkStart w:name="z211" w:id="181"/>
    <w:p>
      <w:pPr>
        <w:spacing w:after="0"/>
        <w:ind w:left="0"/>
        <w:jc w:val="both"/>
      </w:pPr>
      <w:r>
        <w:rPr>
          <w:rFonts w:ascii="Times New Roman"/>
          <w:b w:val="false"/>
          <w:i w:val="false"/>
          <w:color w:val="000000"/>
          <w:sz w:val="28"/>
        </w:rPr>
        <w:t xml:space="preserve">
      Ескертпе: </w:t>
      </w:r>
    </w:p>
    <w:bookmarkEnd w:id="181"/>
    <w:bookmarkStart w:name="z212" w:id="182"/>
    <w:p>
      <w:pPr>
        <w:spacing w:after="0"/>
        <w:ind w:left="0"/>
        <w:jc w:val="both"/>
      </w:pPr>
      <w:r>
        <w:rPr>
          <w:rFonts w:ascii="Times New Roman"/>
          <w:b w:val="false"/>
          <w:i w:val="false"/>
          <w:color w:val="000000"/>
          <w:sz w:val="28"/>
        </w:rPr>
        <w:t xml:space="preserve">
      * Толтыру кезінде Әлеуметтік кодексінің нормаларына сілтеме көрсетіледі (Әлеуметтік кодексінің </w:t>
      </w:r>
      <w:r>
        <w:rPr>
          <w:rFonts w:ascii="Times New Roman"/>
          <w:b w:val="false"/>
          <w:i w:val="false"/>
          <w:color w:val="000000"/>
          <w:sz w:val="28"/>
        </w:rPr>
        <w:t>212-бабы</w:t>
      </w:r>
      <w:r>
        <w:rPr>
          <w:rFonts w:ascii="Times New Roman"/>
          <w:b w:val="false"/>
          <w:i w:val="false"/>
          <w:color w:val="000000"/>
          <w:sz w:val="28"/>
        </w:rPr>
        <w:t xml:space="preserve"> ___-тармағының __) тармақшасы).</w:t>
      </w:r>
    </w:p>
    <w:bookmarkEnd w:id="182"/>
    <w:bookmarkStart w:name="z213" w:id="183"/>
    <w:p>
      <w:pPr>
        <w:spacing w:after="0"/>
        <w:ind w:left="0"/>
        <w:jc w:val="both"/>
      </w:pPr>
      <w:r>
        <w:rPr>
          <w:rFonts w:ascii="Times New Roman"/>
          <w:b w:val="false"/>
          <w:i w:val="false"/>
          <w:color w:val="000000"/>
          <w:sz w:val="28"/>
        </w:rPr>
        <w:t xml:space="preserve">
      Жинақтаушы зейнетақы жүйесінің қатысушылары үшін еңбек сіңірген жылдары үшін зейнетақы төлемдерін тағайындау негізіне Әлеуметтік кодексінің </w:t>
      </w:r>
      <w:r>
        <w:rPr>
          <w:rFonts w:ascii="Times New Roman"/>
          <w:b w:val="false"/>
          <w:i w:val="false"/>
          <w:color w:val="000000"/>
          <w:sz w:val="28"/>
        </w:rPr>
        <w:t>212-бабының</w:t>
      </w:r>
      <w:r>
        <w:rPr>
          <w:rFonts w:ascii="Times New Roman"/>
          <w:b w:val="false"/>
          <w:i w:val="false"/>
          <w:color w:val="000000"/>
          <w:sz w:val="28"/>
        </w:rPr>
        <w:t xml:space="preserve"> 9-тармағы қосымша көрсетіледі.</w:t>
      </w:r>
    </w:p>
    <w:bookmarkEnd w:id="183"/>
    <w:bookmarkStart w:name="z214" w:id="184"/>
    <w:p>
      <w:pPr>
        <w:spacing w:after="0"/>
        <w:ind w:left="0"/>
        <w:jc w:val="both"/>
      </w:pPr>
      <w:r>
        <w:rPr>
          <w:rFonts w:ascii="Times New Roman"/>
          <w:b w:val="false"/>
          <w:i w:val="false"/>
          <w:color w:val="000000"/>
          <w:sz w:val="28"/>
        </w:rPr>
        <w:t>
      2016 жылғы 1 қаңтарға дейін қолданыста болған заңнама нормаларына сәйкес қызметтен босатылу күніне еңбек сіңірген жылдары үшін зейнетақы төлемдерін тағайындау үшін шарттар болған 1998 жылғы 1 қаңтардан кейін бірінші рет қызметке келген және 2016 жылғы 1 қаңтарға дейін босатылған, ішкі істер органдары, мемлекеттік фельдъегерлік қызмет қызметкерлерінің қатарындағы арнаулы атақтар алу және нысанды киім киіп жүру құқықтары 2012 жылғы 1 қаңтардан бастап жойылған адамдар үшін еңбек сіңірген жылдары үшін зейнетақы төлемдерін тағайындау негізіне қызметтен босатылу күніне қолданыста болған "Қазақстан Республикасында зейнетақымен қамсыздандыру туралы" Заңның нормаларына сілтеме қосымша көрсетіледі ("Қазақстан Республикасында зейнетақымен қамсыздандыру туралы" ___ жылғы "___" __________ Қазақстан Республикасының №____ Заңының___-бабы __-тармағының ___) тармақшасы).</w:t>
      </w:r>
    </w:p>
    <w:bookmarkEnd w:id="184"/>
    <w:bookmarkStart w:name="z215" w:id="185"/>
    <w:p>
      <w:pPr>
        <w:spacing w:after="0"/>
        <w:ind w:left="0"/>
        <w:jc w:val="both"/>
      </w:pPr>
      <w:r>
        <w:rPr>
          <w:rFonts w:ascii="Times New Roman"/>
          <w:b w:val="false"/>
          <w:i w:val="false"/>
          <w:color w:val="000000"/>
          <w:sz w:val="28"/>
        </w:rPr>
        <w:t>
      **Қызметтен босатылған күні арнаулы атақ және сыныптық шендер алу, сондай-ақ нысанды киім киіп жүру құқығы жойылған сәтте тіркелген арнаулы атағы бойынша құқық қорғау қызметінде болудың шекті жасына сәйкес келетін жасқа жеткен адамдар үшін толтырылады ("__________" тіркелген арнаулы атағы бойынша құқық қорғау қызметінде болудың шекті жасына сәйкес келетін жасқа жетті" деп көрсетіледі).</w:t>
      </w:r>
    </w:p>
    <w:bookmarkEnd w:id="185"/>
    <w:bookmarkStart w:name="z216" w:id="186"/>
    <w:p>
      <w:pPr>
        <w:spacing w:after="0"/>
        <w:ind w:left="0"/>
        <w:jc w:val="both"/>
      </w:pPr>
      <w:r>
        <w:rPr>
          <w:rFonts w:ascii="Times New Roman"/>
          <w:b w:val="false"/>
          <w:i w:val="false"/>
          <w:color w:val="000000"/>
          <w:sz w:val="28"/>
        </w:rPr>
        <w:t>
      *** Ақшалай қамтылымның тіркелген мөлшерінен еңбек сіңірген жылдары үшін зейнетақы төлемдерін тағайындаған жағдайда толтыру кезінде мынадай деректер көрсетіледі: "тіркелген ақшалай қамтылым":</w:t>
      </w:r>
    </w:p>
    <w:bookmarkEnd w:id="186"/>
    <w:bookmarkStart w:name="z217" w:id="187"/>
    <w:p>
      <w:pPr>
        <w:spacing w:after="0"/>
        <w:ind w:left="0"/>
        <w:jc w:val="both"/>
      </w:pPr>
      <w:r>
        <w:rPr>
          <w:rFonts w:ascii="Times New Roman"/>
          <w:b w:val="false"/>
          <w:i w:val="false"/>
          <w:color w:val="000000"/>
          <w:sz w:val="28"/>
        </w:rPr>
        <w:t>
      лауазымдық жалақы ______ теңге ______тиын</w:t>
      </w:r>
    </w:p>
    <w:bookmarkEnd w:id="187"/>
    <w:bookmarkStart w:name="z218" w:id="188"/>
    <w:p>
      <w:pPr>
        <w:spacing w:after="0"/>
        <w:ind w:left="0"/>
        <w:jc w:val="both"/>
      </w:pPr>
      <w:r>
        <w:rPr>
          <w:rFonts w:ascii="Times New Roman"/>
          <w:b w:val="false"/>
          <w:i w:val="false"/>
          <w:color w:val="000000"/>
          <w:sz w:val="28"/>
        </w:rPr>
        <w:t>
      арнаулы атақ бойынша қосымша ақы _____ теңге _____ тиын.</w:t>
      </w:r>
    </w:p>
    <w:bookmarkEnd w:id="188"/>
    <w:bookmarkStart w:name="z219" w:id="189"/>
    <w:p>
      <w:pPr>
        <w:spacing w:after="0"/>
        <w:ind w:left="0"/>
        <w:jc w:val="both"/>
      </w:pPr>
      <w:r>
        <w:rPr>
          <w:rFonts w:ascii="Times New Roman"/>
          <w:b w:val="false"/>
          <w:i w:val="false"/>
          <w:color w:val="000000"/>
          <w:sz w:val="28"/>
        </w:rPr>
        <w:t>
      Барлығы: _____ теңге _____ тиын".</w:t>
      </w:r>
    </w:p>
    <w:bookmarkEnd w:id="189"/>
    <w:bookmarkStart w:name="z220" w:id="190"/>
    <w:p>
      <w:pPr>
        <w:spacing w:after="0"/>
        <w:ind w:left="0"/>
        <w:jc w:val="both"/>
      </w:pPr>
      <w:r>
        <w:rPr>
          <w:rFonts w:ascii="Times New Roman"/>
          <w:b w:val="false"/>
          <w:i w:val="false"/>
          <w:color w:val="000000"/>
          <w:sz w:val="28"/>
        </w:rPr>
        <w:t>
      Мемлекеттік әкімшілік немесе азаматтық қызметшіге лауазымдық жалақыдан еңбек сіңірген жылдары үшін зейнетақы төлемдерін тағайындаған жағдайда толтыру кезінде "лауазымдық жалақы ______ теңге ______тиын" деп көрсетіледі.</w:t>
      </w:r>
    </w:p>
    <w:bookmarkEnd w:id="1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қызметшiлерге және ішкі істер органдарында, азаматтық қорғау органдарында, мемлекеттік фельдъегерлік қызметте қызмет өткерген қызметкерлерге, сондай-ақ 2012 жылғы 1 қаңтардан бастап арнаулы атақтар, сыныптық шендер алу және нысанды киiм киiп жүру құқықтары жойылған адамдарға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адамдарға еңбек сіңірген жылдары үшін зейнетақы төлемдерiн тағайындау және жүзеге асыру жөніндегі нұсқаулыққа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24" w:id="191"/>
    <w:p>
      <w:pPr>
        <w:spacing w:after="0"/>
        <w:ind w:left="0"/>
        <w:jc w:val="both"/>
      </w:pPr>
      <w:r>
        <w:rPr>
          <w:rFonts w:ascii="Times New Roman"/>
          <w:b w:val="false"/>
          <w:i w:val="false"/>
          <w:color w:val="000000"/>
          <w:sz w:val="28"/>
        </w:rPr>
        <w:t>
      ҚАЗАҚСТАН РЕСПУБЛИКАСЫНЫҢ ІІМ</w:t>
      </w:r>
    </w:p>
    <w:bookmarkEnd w:id="191"/>
    <w:bookmarkStart w:name="z225" w:id="192"/>
    <w:p>
      <w:pPr>
        <w:spacing w:after="0"/>
        <w:ind w:left="0"/>
        <w:jc w:val="both"/>
      </w:pPr>
      <w:r>
        <w:rPr>
          <w:rFonts w:ascii="Times New Roman"/>
          <w:b w:val="false"/>
          <w:i w:val="false"/>
          <w:color w:val="000000"/>
          <w:sz w:val="28"/>
        </w:rPr>
        <w:t>
      МВД РЕСПУБЛИКИ КАЗАХСТАН</w:t>
      </w:r>
    </w:p>
    <w:bookmarkEnd w:id="192"/>
    <w:bookmarkStart w:name="z226" w:id="193"/>
    <w:p>
      <w:pPr>
        <w:spacing w:after="0"/>
        <w:ind w:left="0"/>
        <w:jc w:val="both"/>
      </w:pPr>
      <w:r>
        <w:rPr>
          <w:rFonts w:ascii="Times New Roman"/>
          <w:b w:val="false"/>
          <w:i w:val="false"/>
          <w:color w:val="000000"/>
          <w:sz w:val="28"/>
        </w:rPr>
        <w:t>
      № ____________</w:t>
      </w:r>
    </w:p>
    <w:bookmarkEnd w:id="193"/>
    <w:bookmarkStart w:name="z227" w:id="194"/>
    <w:p>
      <w:pPr>
        <w:spacing w:after="0"/>
        <w:ind w:left="0"/>
        <w:jc w:val="both"/>
      </w:pPr>
      <w:r>
        <w:rPr>
          <w:rFonts w:ascii="Times New Roman"/>
          <w:b w:val="false"/>
          <w:i w:val="false"/>
          <w:color w:val="000000"/>
          <w:sz w:val="28"/>
        </w:rPr>
        <w:t>
      ЗЕЙНЕТАҚЫ ІСІ</w:t>
      </w:r>
    </w:p>
    <w:bookmarkEnd w:id="194"/>
    <w:bookmarkStart w:name="z228" w:id="195"/>
    <w:p>
      <w:pPr>
        <w:spacing w:after="0"/>
        <w:ind w:left="0"/>
        <w:jc w:val="both"/>
      </w:pPr>
      <w:r>
        <w:rPr>
          <w:rFonts w:ascii="Times New Roman"/>
          <w:b w:val="false"/>
          <w:i w:val="false"/>
          <w:color w:val="000000"/>
          <w:sz w:val="28"/>
        </w:rPr>
        <w:t>
      ПЕНСИОННОЕ ДЕЛО</w:t>
      </w:r>
    </w:p>
    <w:bookmarkEnd w:id="195"/>
    <w:bookmarkStart w:name="z229" w:id="196"/>
    <w:p>
      <w:pPr>
        <w:spacing w:after="0"/>
        <w:ind w:left="0"/>
        <w:jc w:val="both"/>
      </w:pPr>
      <w:r>
        <w:rPr>
          <w:rFonts w:ascii="Times New Roman"/>
          <w:b w:val="false"/>
          <w:i w:val="false"/>
          <w:color w:val="000000"/>
          <w:sz w:val="28"/>
        </w:rPr>
        <w:t>
      № ____________</w:t>
      </w:r>
    </w:p>
    <w:bookmarkEnd w:id="196"/>
    <w:bookmarkStart w:name="z230" w:id="197"/>
    <w:p>
      <w:pPr>
        <w:spacing w:after="0"/>
        <w:ind w:left="0"/>
        <w:jc w:val="both"/>
      </w:pPr>
      <w:r>
        <w:rPr>
          <w:rFonts w:ascii="Times New Roman"/>
          <w:b w:val="false"/>
          <w:i w:val="false"/>
          <w:color w:val="000000"/>
          <w:sz w:val="28"/>
        </w:rPr>
        <w:t>
      Тегі ____________________________________________________________ Фамилия</w:t>
      </w:r>
    </w:p>
    <w:bookmarkEnd w:id="197"/>
    <w:bookmarkStart w:name="z231" w:id="198"/>
    <w:p>
      <w:pPr>
        <w:spacing w:after="0"/>
        <w:ind w:left="0"/>
        <w:jc w:val="both"/>
      </w:pPr>
      <w:r>
        <w:rPr>
          <w:rFonts w:ascii="Times New Roman"/>
          <w:b w:val="false"/>
          <w:i w:val="false"/>
          <w:color w:val="000000"/>
          <w:sz w:val="28"/>
        </w:rPr>
        <w:t>
      Аты-жөні (болған жағдайда) _________________________________________ Имя и отчество</w:t>
      </w:r>
    </w:p>
    <w:bookmarkEnd w:id="198"/>
    <w:bookmarkStart w:name="z232" w:id="199"/>
    <w:p>
      <w:pPr>
        <w:spacing w:after="0"/>
        <w:ind w:left="0"/>
        <w:jc w:val="both"/>
      </w:pPr>
      <w:r>
        <w:rPr>
          <w:rFonts w:ascii="Times New Roman"/>
          <w:b w:val="false"/>
          <w:i w:val="false"/>
          <w:color w:val="000000"/>
          <w:sz w:val="28"/>
        </w:rPr>
        <w:t>
      Атағы _________________________________________________________ Звание</w:t>
      </w:r>
    </w:p>
    <w:bookmarkEnd w:id="199"/>
    <w:bookmarkStart w:name="z233" w:id="200"/>
    <w:p>
      <w:pPr>
        <w:spacing w:after="0"/>
        <w:ind w:left="0"/>
        <w:jc w:val="both"/>
      </w:pPr>
      <w:r>
        <w:rPr>
          <w:rFonts w:ascii="Times New Roman"/>
          <w:b w:val="false"/>
          <w:i w:val="false"/>
          <w:color w:val="000000"/>
          <w:sz w:val="28"/>
        </w:rPr>
        <w:t>
      Лауазымы _________________________________________________________ Должность</w:t>
      </w:r>
    </w:p>
    <w:bookmarkEnd w:id="200"/>
    <w:bookmarkStart w:name="z234" w:id="201"/>
    <w:p>
      <w:pPr>
        <w:spacing w:after="0"/>
        <w:ind w:left="0"/>
        <w:jc w:val="both"/>
      </w:pPr>
      <w:r>
        <w:rPr>
          <w:rFonts w:ascii="Times New Roman"/>
          <w:b w:val="false"/>
          <w:i w:val="false"/>
          <w:color w:val="000000"/>
          <w:sz w:val="28"/>
        </w:rPr>
        <w:t>
      Қызмет орны _______________________________________________________ Место службы ___________________________________________________________________</w:t>
      </w:r>
    </w:p>
    <w:bookmarkEnd w:id="201"/>
    <w:bookmarkStart w:name="z235" w:id="202"/>
    <w:p>
      <w:pPr>
        <w:spacing w:after="0"/>
        <w:ind w:left="0"/>
        <w:jc w:val="both"/>
      </w:pPr>
      <w:r>
        <w:rPr>
          <w:rFonts w:ascii="Times New Roman"/>
          <w:b w:val="false"/>
          <w:i w:val="false"/>
          <w:color w:val="000000"/>
          <w:sz w:val="28"/>
        </w:rPr>
        <w:t>
      ___________________________________________________________________</w:t>
      </w:r>
    </w:p>
    <w:bookmarkEnd w:id="2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қызметшiлерге және ішкі істер органдарында, азаматтық қорғау органдарында, мемлекеттік фельдъегерлік қызметте қызмет өткерген қызметкерлерге, сондай-ақ 2012 жылғы 1 қаңтардан бастап арнаулы атақтар, сыныптық шендер алу және нысанды киiм киiп жүру құқықтары жойылған адамдарға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адамдарға еңбек сіңірген жылдары үшін зейнетақы төлемдерiн тағайындау және жүзеге асыру жөніндегі нұсқаулыққа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39" w:id="203"/>
    <w:p>
      <w:pPr>
        <w:spacing w:after="0"/>
        <w:ind w:left="0"/>
        <w:jc w:val="left"/>
      </w:pPr>
      <w:r>
        <w:rPr>
          <w:rFonts w:ascii="Times New Roman"/>
          <w:b/>
          <w:i w:val="false"/>
          <w:color w:val="000000"/>
        </w:rPr>
        <w:t xml:space="preserve"> Зейнеткерлер мен зейнетақы істерін есепке алу кітабы</w:t>
      </w:r>
    </w:p>
    <w:bookmarkEnd w:id="2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 w:id="204"/>
          <w:p>
            <w:pPr>
              <w:spacing w:after="20"/>
              <w:ind w:left="20"/>
              <w:jc w:val="both"/>
            </w:pPr>
            <w:r>
              <w:rPr>
                <w:rFonts w:ascii="Times New Roman"/>
                <w:b w:val="false"/>
                <w:i w:val="false"/>
                <w:color w:val="000000"/>
                <w:sz w:val="20"/>
              </w:rPr>
              <w:t>
№</w:t>
            </w:r>
          </w:p>
          <w:bookmarkEnd w:id="204"/>
          <w:p>
            <w:pPr>
              <w:spacing w:after="20"/>
              <w:ind w:left="20"/>
              <w:jc w:val="both"/>
            </w:pPr>
            <w:r>
              <w:rPr>
                <w:rFonts w:ascii="Times New Roman"/>
                <w:b w:val="false"/>
                <w:i w:val="false"/>
                <w:color w:val="000000"/>
                <w:sz w:val="20"/>
              </w:rPr>
              <w:t>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Реті бойынша зейнетақы ісінің нөмірі, тіркеу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Зейнеткердің Т.А.Ә. (болған жағдайда) атағы, біліктілік сыныбы, лауазымы, қызметтен босатылар алдындағы қызмет орны, туған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сіңірген жылдары, еңбек өтілі, жалпы еңбек өтілі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сіңірген жылдары үшін зейнетақы төлемі: қандай мөлшерде  (% және теңге), қай күннен бастап тағайындалды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зейнетақы ісі қайда кетті, қайдан келді, төлемді тоқтату себебі мен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қызметшiлерге және ішкі істер органдарында, азаматтық қорғау органдарында, мемлекеттік фельдъегерлік қызметте қызмет өткерген қызметкерлерге, сондай-ақ 2012 жылғы 1 қаңтардан бастап арнаулы атақтар, сыныптық шендер алу және нысанды киiм киiп жүру құқықтары жойылған адамдарға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адамдарға еңбек сіңірген жылдары үшін зейнетақы төлемдерiн тағайындау және жүзеге асыру жөніндегі нұсқаулыққа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bl>
    <w:bookmarkStart w:name="z243" w:id="205"/>
    <w:p>
      <w:pPr>
        <w:spacing w:after="0"/>
        <w:ind w:left="0"/>
        <w:jc w:val="both"/>
      </w:pPr>
      <w:r>
        <w:rPr>
          <w:rFonts w:ascii="Times New Roman"/>
          <w:b w:val="false"/>
          <w:i w:val="false"/>
          <w:color w:val="000000"/>
          <w:sz w:val="28"/>
        </w:rPr>
        <w:t>
      Нысан</w:t>
      </w:r>
    </w:p>
    <w:bookmarkEnd w:id="205"/>
    <w:bookmarkStart w:name="z244" w:id="206"/>
    <w:p>
      <w:pPr>
        <w:spacing w:after="0"/>
        <w:ind w:left="0"/>
        <w:jc w:val="left"/>
      </w:pPr>
      <w:r>
        <w:rPr>
          <w:rFonts w:ascii="Times New Roman"/>
          <w:b/>
          <w:i w:val="false"/>
          <w:color w:val="000000"/>
        </w:rPr>
        <w:t xml:space="preserve"> Қазақстан Республикасы ішкі істер органдарының  зейнеткер куәлігі</w:t>
      </w:r>
    </w:p>
    <w:bookmarkEnd w:id="206"/>
    <w:bookmarkStart w:name="z245" w:id="207"/>
    <w:p>
      <w:pPr>
        <w:spacing w:after="0"/>
        <w:ind w:left="0"/>
        <w:jc w:val="both"/>
      </w:pPr>
      <w:r>
        <w:rPr>
          <w:rFonts w:ascii="Times New Roman"/>
          <w:b w:val="false"/>
          <w:i w:val="false"/>
          <w:color w:val="000000"/>
          <w:sz w:val="28"/>
        </w:rPr>
        <w:t xml:space="preserve">
      </w:t>
      </w:r>
    </w:p>
    <w:bookmarkEnd w:id="207"/>
    <w:p>
      <w:pPr>
        <w:spacing w:after="0"/>
        <w:ind w:left="0"/>
        <w:jc w:val="both"/>
      </w:pPr>
      <w:r>
        <w:drawing>
          <wp:inline distT="0" distB="0" distL="0" distR="0">
            <wp:extent cx="7810500" cy="290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290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6" w:id="208"/>
    <w:p>
      <w:pPr>
        <w:spacing w:after="0"/>
        <w:ind w:left="0"/>
        <w:jc w:val="both"/>
      </w:pPr>
      <w:r>
        <w:rPr>
          <w:rFonts w:ascii="Times New Roman"/>
          <w:b w:val="false"/>
          <w:i w:val="false"/>
          <w:color w:val="000000"/>
          <w:sz w:val="28"/>
        </w:rPr>
        <w:t xml:space="preserve">
      </w:t>
      </w:r>
    </w:p>
    <w:bookmarkEnd w:id="208"/>
    <w:p>
      <w:pPr>
        <w:spacing w:after="0"/>
        <w:ind w:left="0"/>
        <w:jc w:val="both"/>
      </w:pPr>
      <w:r>
        <w:drawing>
          <wp:inline distT="0" distB="0" distL="0" distR="0">
            <wp:extent cx="7810500" cy="298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298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7" w:id="209"/>
    <w:p>
      <w:pPr>
        <w:spacing w:after="0"/>
        <w:ind w:left="0"/>
        <w:jc w:val="both"/>
      </w:pPr>
      <w:r>
        <w:rPr>
          <w:rFonts w:ascii="Times New Roman"/>
          <w:b w:val="false"/>
          <w:i w:val="false"/>
          <w:color w:val="000000"/>
          <w:sz w:val="28"/>
        </w:rPr>
        <w:t xml:space="preserve">
      Ескертпе: </w:t>
      </w:r>
    </w:p>
    <w:bookmarkEnd w:id="209"/>
    <w:bookmarkStart w:name="z248" w:id="210"/>
    <w:p>
      <w:pPr>
        <w:spacing w:after="0"/>
        <w:ind w:left="0"/>
        <w:jc w:val="both"/>
      </w:pPr>
      <w:r>
        <w:rPr>
          <w:rFonts w:ascii="Times New Roman"/>
          <w:b w:val="false"/>
          <w:i w:val="false"/>
          <w:color w:val="000000"/>
          <w:sz w:val="28"/>
        </w:rPr>
        <w:t>
      Зейнеткер куәлігінің мұқабасы қызыл түсті былғарыдан, бумвинилден немесе белокроннан дайындалады. Куәліктің ашылған кездегі өлшемі 70 х 210 мм. Сыртында, мұқабаның алдыңғы бетінде жоғары жақта Қазақстан Республикасы елтаңбасының бейнесі бар, оның астында:</w:t>
      </w:r>
    </w:p>
    <w:bookmarkEnd w:id="210"/>
    <w:bookmarkStart w:name="z249" w:id="211"/>
    <w:p>
      <w:pPr>
        <w:spacing w:after="0"/>
        <w:ind w:left="0"/>
        <w:jc w:val="both"/>
      </w:pPr>
      <w:r>
        <w:rPr>
          <w:rFonts w:ascii="Times New Roman"/>
          <w:b w:val="false"/>
          <w:i w:val="false"/>
          <w:color w:val="000000"/>
          <w:sz w:val="28"/>
        </w:rPr>
        <w:t>
      "ҚАЗАҚСТАН РЕСПУБЛИКАСЫ</w:t>
      </w:r>
    </w:p>
    <w:bookmarkEnd w:id="211"/>
    <w:bookmarkStart w:name="z250" w:id="212"/>
    <w:p>
      <w:pPr>
        <w:spacing w:after="0"/>
        <w:ind w:left="0"/>
        <w:jc w:val="both"/>
      </w:pPr>
      <w:r>
        <w:rPr>
          <w:rFonts w:ascii="Times New Roman"/>
          <w:b w:val="false"/>
          <w:i w:val="false"/>
          <w:color w:val="000000"/>
          <w:sz w:val="28"/>
        </w:rPr>
        <w:t xml:space="preserve">
      ІІМ ЗЕЙНЕТКЕР КУӘЛІГІ" </w:t>
      </w:r>
    </w:p>
    <w:bookmarkEnd w:id="212"/>
    <w:bookmarkStart w:name="z251" w:id="213"/>
    <w:p>
      <w:pPr>
        <w:spacing w:after="0"/>
        <w:ind w:left="0"/>
        <w:jc w:val="both"/>
      </w:pPr>
      <w:r>
        <w:rPr>
          <w:rFonts w:ascii="Times New Roman"/>
          <w:b w:val="false"/>
          <w:i w:val="false"/>
          <w:color w:val="000000"/>
          <w:sz w:val="28"/>
        </w:rPr>
        <w:t>
      деген жазу орналасады.</w:t>
      </w:r>
    </w:p>
    <w:bookmarkEnd w:id="213"/>
    <w:bookmarkStart w:name="z252" w:id="214"/>
    <w:p>
      <w:pPr>
        <w:spacing w:after="0"/>
        <w:ind w:left="0"/>
        <w:jc w:val="both"/>
      </w:pPr>
      <w:r>
        <w:rPr>
          <w:rFonts w:ascii="Times New Roman"/>
          <w:b w:val="false"/>
          <w:i w:val="false"/>
          <w:color w:val="000000"/>
          <w:sz w:val="28"/>
        </w:rPr>
        <w:t>
      Зейнеткер куәлігінің бланкісі екі бөлімнен тұрады, олар мұқабаға желімделеді. Мұқабаның оң жағында желімденген бланкте мемлекеттік тілдегі мәтін болады: жоғарғы бөлігінде куәлікті берген ішкі істер органының атауы, төменде сол жағында нысанды немесе азаматтық киімдегі фотосуреті орналасады, ол зейнетақы тағайындайтын әлеуметтік қызмет басшысының қолымен және мөрімен расталады, фотосуреттің оң жағында толық тегі, аты, әкесінің аты (болған жағдайда), "запастағы" немесе "отставкадағы" сөздерін қоса әскери (арнаулы) атағы, еңбек сіңірген жылдары үшін зейнетақы төлемдерін тағайындайтын әлеуметтік қызмет басшысының тегі, аты, әкесінің аты және қолы, куәлікті тіркеу күні көрсетіледі.</w:t>
      </w:r>
    </w:p>
    <w:bookmarkEnd w:id="214"/>
    <w:bookmarkStart w:name="z253" w:id="215"/>
    <w:p>
      <w:pPr>
        <w:spacing w:after="0"/>
        <w:ind w:left="0"/>
        <w:jc w:val="both"/>
      </w:pPr>
      <w:r>
        <w:rPr>
          <w:rFonts w:ascii="Times New Roman"/>
          <w:b w:val="false"/>
          <w:i w:val="false"/>
          <w:color w:val="000000"/>
          <w:sz w:val="28"/>
        </w:rPr>
        <w:t>
      Мұқабаның сол жағында желімденген бланкіде орыс тіліндегі мәтін болады: жоғарғы бөлігінде куәлікті берген ішкі істер органының атауы, төменде зейнеткердің толық тегі, аты, әкесінің аты, "запастағы" немесе "отставкадағы" сөздерін қоса әскери (арнаулы) атағы, еңбек сіңірген жылдары үшін зейнетақы төлемін тағайындайтын әлеуметтік қызмет басшысының тегі, аты, әкесінің аты және қолы, куәлікті тіркеу күні көрсетіледі.</w:t>
      </w:r>
    </w:p>
    <w:bookmarkEnd w:id="2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қызметшiлерге және ішкі істер органдарында, азаматтық қорғау органдарында, мемлекеттік фельдъегерлік қызметте қызмет өткерген қызметкерлерге, сондай-ақ 2012 жылғы 1 қаңтардан бастап арнаулы атақтар, сыныптық шендер алу және нысанды киiм киiп жүру құқықтары жойылған адамдарға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адамдарға еңбек сіңірген жылдары үшін зейнетақы төлемдерiн тағайындау және жүзеге асыру жөніндегі нұсқаулыққа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bl>
    <w:bookmarkStart w:name="z256" w:id="216"/>
    <w:p>
      <w:pPr>
        <w:spacing w:after="0"/>
        <w:ind w:left="0"/>
        <w:jc w:val="both"/>
      </w:pPr>
      <w:r>
        <w:rPr>
          <w:rFonts w:ascii="Times New Roman"/>
          <w:b w:val="false"/>
          <w:i w:val="false"/>
          <w:color w:val="000000"/>
          <w:sz w:val="28"/>
        </w:rPr>
        <w:t>
      Нысан</w:t>
      </w:r>
    </w:p>
    <w:bookmarkEnd w:id="216"/>
    <w:bookmarkStart w:name="z257" w:id="217"/>
    <w:p>
      <w:pPr>
        <w:spacing w:after="0"/>
        <w:ind w:left="0"/>
        <w:jc w:val="left"/>
      </w:pPr>
      <w:r>
        <w:rPr>
          <w:rFonts w:ascii="Times New Roman"/>
          <w:b/>
          <w:i w:val="false"/>
          <w:color w:val="000000"/>
        </w:rPr>
        <w:t xml:space="preserve"> Зейнеткер куәліктерін есепке алу кітабы</w:t>
      </w:r>
    </w:p>
    <w:bookmarkEnd w:id="2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 w:id="218"/>
          <w:p>
            <w:pPr>
              <w:spacing w:after="20"/>
              <w:ind w:left="20"/>
              <w:jc w:val="both"/>
            </w:pPr>
            <w:r>
              <w:rPr>
                <w:rFonts w:ascii="Times New Roman"/>
                <w:b w:val="false"/>
                <w:i w:val="false"/>
                <w:color w:val="000000"/>
                <w:sz w:val="20"/>
              </w:rPr>
              <w:t>
№</w:t>
            </w:r>
          </w:p>
          <w:bookmarkEnd w:id="218"/>
          <w:p>
            <w:pPr>
              <w:spacing w:after="20"/>
              <w:ind w:left="20"/>
              <w:jc w:val="both"/>
            </w:pPr>
            <w:r>
              <w:rPr>
                <w:rFonts w:ascii="Times New Roman"/>
                <w:b w:val="false"/>
                <w:i w:val="false"/>
                <w:color w:val="000000"/>
                <w:sz w:val="20"/>
              </w:rPr>
              <w:t>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Реті бойынша зейнеткер куәлігінің нөмірі, тіркеу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Зейнеткердің Т.А.Ә.  (болған жағдайда), атағы, біліктілік сыныбы, лауазымы және қызметтен босатылар алдындағы қызмет орны, туған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 куәлігін беру (алғашқы рет немесе ауыстыру №___)</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Куәлікті алу:  Т.А.Ә. (болған жағдайда) қолы, алған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Ескертпе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қызметшiлерге және ішкі істер органдарында, азаматтық қорғау органдарында, мемлекеттік фельдъегерлік қызметте қызмет өткерген қызметкерлерге, сондай-ақ 2012 жылғы 1 қаңтардан бастап арнаулы атақтар, сыныптық шендер алу және нысанды киiм киiп жүру құқықтары жойылған адамдарға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адамдарға еңбек сіңірген жылдары үшін зейнетақы төлемдерiн тағайындау және жүзеге асыру жөніндегі нұсқаулыққа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62" w:id="219"/>
    <w:p>
      <w:pPr>
        <w:spacing w:after="0"/>
        <w:ind w:left="0"/>
        <w:jc w:val="left"/>
      </w:pPr>
      <w:r>
        <w:rPr>
          <w:rFonts w:ascii="Times New Roman"/>
          <w:b/>
          <w:i w:val="false"/>
          <w:color w:val="000000"/>
        </w:rPr>
        <w:t xml:space="preserve"> Зейнетақы төлемдерін қайта есептеу кестесі</w:t>
      </w:r>
    </w:p>
    <w:bookmarkEnd w:id="219"/>
    <w:bookmarkStart w:name="z263" w:id="220"/>
    <w:p>
      <w:pPr>
        <w:spacing w:after="0"/>
        <w:ind w:left="0"/>
        <w:jc w:val="both"/>
      </w:pPr>
      <w:r>
        <w:rPr>
          <w:rFonts w:ascii="Times New Roman"/>
          <w:b w:val="false"/>
          <w:i w:val="false"/>
          <w:color w:val="000000"/>
          <w:sz w:val="28"/>
        </w:rPr>
        <w:t>
      1. __________________________________________________ зейнетақы төлемі   (зейнеткердің Т.А.Ә. (болған жағдайда))</w:t>
      </w:r>
    </w:p>
    <w:bookmarkEnd w:id="220"/>
    <w:bookmarkStart w:name="z264" w:id="221"/>
    <w:p>
      <w:pPr>
        <w:spacing w:after="0"/>
        <w:ind w:left="0"/>
        <w:jc w:val="both"/>
      </w:pPr>
      <w:r>
        <w:rPr>
          <w:rFonts w:ascii="Times New Roman"/>
          <w:b w:val="false"/>
          <w:i w:val="false"/>
          <w:color w:val="000000"/>
          <w:sz w:val="28"/>
        </w:rPr>
        <w:t>
      _______________________________________________ сәйкес қайта есептелді.  (заңнамаға сілтеме)</w:t>
      </w:r>
    </w:p>
    <w:bookmarkEnd w:id="2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және қайта есептеуге дейінгі зейнетақы мөлшері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есептегеннен кейін зейнетақы төлемінің мөлшеріне әсер ететін жағдайлардың өзгеруі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сіңірген жылдары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өтілі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өтілі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Лауазымдық жалақы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Атағы үшін жалақы (қосымша ақы)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Ақшалай қамтылым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төлемінің мөлшері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 w:id="222"/>
          <w:p>
            <w:pPr>
              <w:spacing w:after="20"/>
              <w:ind w:left="20"/>
              <w:jc w:val="both"/>
            </w:pPr>
            <w:r>
              <w:rPr>
                <w:rFonts w:ascii="Times New Roman"/>
                <w:b w:val="false"/>
                <w:i w:val="false"/>
                <w:color w:val="000000"/>
                <w:sz w:val="20"/>
              </w:rPr>
              <w:t>
Зейнетақы төлемінің мөлшері</w:t>
            </w:r>
          </w:p>
          <w:bookmarkEnd w:id="222"/>
          <w:p>
            <w:pPr>
              <w:spacing w:after="20"/>
              <w:ind w:left="20"/>
              <w:jc w:val="both"/>
            </w:pPr>
            <w:r>
              <w:rPr>
                <w:rFonts w:ascii="Times New Roman"/>
                <w:b w:val="false"/>
                <w:i w:val="false"/>
                <w:color w:val="000000"/>
                <w:sz w:val="20"/>
              </w:rPr>
              <w:t>
теңгемен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6" w:id="223"/>
    <w:p>
      <w:pPr>
        <w:spacing w:after="0"/>
        <w:ind w:left="0"/>
        <w:jc w:val="both"/>
      </w:pPr>
      <w:r>
        <w:rPr>
          <w:rFonts w:ascii="Times New Roman"/>
          <w:b w:val="false"/>
          <w:i w:val="false"/>
          <w:color w:val="000000"/>
          <w:sz w:val="28"/>
        </w:rPr>
        <w:t>
      және 20___ жылғы "___"________ бастап ______________ теңге мөлшерінде белгіленді.</w:t>
      </w:r>
    </w:p>
    <w:bookmarkEnd w:id="223"/>
    <w:bookmarkStart w:name="z267" w:id="224"/>
    <w:p>
      <w:pPr>
        <w:spacing w:after="0"/>
        <w:ind w:left="0"/>
        <w:jc w:val="both"/>
      </w:pPr>
      <w:r>
        <w:rPr>
          <w:rFonts w:ascii="Times New Roman"/>
          <w:b w:val="false"/>
          <w:i w:val="false"/>
          <w:color w:val="000000"/>
          <w:sz w:val="28"/>
        </w:rPr>
        <w:t>
      Зейнетақы төлемін тағайындайтын қызметі бастығы _____________________  (қолы, Т.А.Ә.) (болған жағдайда)</w:t>
      </w:r>
    </w:p>
    <w:bookmarkEnd w:id="224"/>
    <w:bookmarkStart w:name="z268" w:id="225"/>
    <w:p>
      <w:pPr>
        <w:spacing w:after="0"/>
        <w:ind w:left="0"/>
        <w:jc w:val="both"/>
      </w:pPr>
      <w:r>
        <w:rPr>
          <w:rFonts w:ascii="Times New Roman"/>
          <w:b w:val="false"/>
          <w:i w:val="false"/>
          <w:color w:val="000000"/>
          <w:sz w:val="28"/>
        </w:rPr>
        <w:t>
      Маман _____________________________  (қолы, Т.А.Ә.) (болған жағдайда)</w:t>
      </w:r>
    </w:p>
    <w:bookmarkEnd w:id="2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w:t>
            </w:r>
            <w:r>
              <w:br/>
            </w:r>
            <w:r>
              <w:rPr>
                <w:rFonts w:ascii="Times New Roman"/>
                <w:b w:val="false"/>
                <w:i w:val="false"/>
                <w:color w:val="000000"/>
                <w:sz w:val="20"/>
              </w:rPr>
              <w:t>2024 жылғы 27 мамырдағы</w:t>
            </w:r>
            <w:r>
              <w:br/>
            </w:r>
            <w:r>
              <w:rPr>
                <w:rFonts w:ascii="Times New Roman"/>
                <w:b w:val="false"/>
                <w:i w:val="false"/>
                <w:color w:val="000000"/>
                <w:sz w:val="20"/>
              </w:rPr>
              <w:t xml:space="preserve">№ 434 бұйрығына </w:t>
            </w:r>
            <w:r>
              <w:br/>
            </w:r>
            <w:r>
              <w:rPr>
                <w:rFonts w:ascii="Times New Roman"/>
                <w:b w:val="false"/>
                <w:i w:val="false"/>
                <w:color w:val="000000"/>
                <w:sz w:val="20"/>
              </w:rPr>
              <w:t>2-қосымша</w:t>
            </w:r>
          </w:p>
        </w:tc>
      </w:tr>
    </w:tbl>
    <w:bookmarkStart w:name="z328" w:id="226"/>
    <w:p>
      <w:pPr>
        <w:spacing w:after="0"/>
        <w:ind w:left="0"/>
        <w:jc w:val="left"/>
      </w:pPr>
      <w:r>
        <w:rPr>
          <w:rFonts w:ascii="Times New Roman"/>
          <w:b/>
          <w:i w:val="false"/>
          <w:color w:val="000000"/>
        </w:rPr>
        <w:t xml:space="preserve"> Күші жойылған кейбір бұйрықтардың тізбесі</w:t>
      </w:r>
    </w:p>
    <w:bookmarkEnd w:id="226"/>
    <w:bookmarkStart w:name="z329" w:id="227"/>
    <w:p>
      <w:pPr>
        <w:spacing w:after="0"/>
        <w:ind w:left="0"/>
        <w:jc w:val="both"/>
      </w:pPr>
      <w:r>
        <w:rPr>
          <w:rFonts w:ascii="Times New Roman"/>
          <w:b w:val="false"/>
          <w:i w:val="false"/>
          <w:color w:val="000000"/>
          <w:sz w:val="28"/>
        </w:rPr>
        <w:t xml:space="preserve">
      1. "Әскери қызметшiлерге және ішкі істер органдарында, азаматтық қорғау, мемлекеттік фельдъегерлік қызметте қызмет өткерген қызметкерлерге, сондай-ақ арнаулы атақтар, сыныптық шендер алу және нысанды киiм киiп жүру құқықтары 2012 жылғы 1 қаңтардан бастап жойылған адамдарға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адамдарға еңбек сіңірген жылдары үшін зейнетақы төлемдерiн тағайындау және жүзеге асыру жөніндегі нұсқаулықты бекіту туралы" Қазақстан Республикасының Ішкі істер министрінің 2020 жылғы 6 ақпандағы № 94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20016 болып тіркелген).</w:t>
      </w:r>
    </w:p>
    <w:bookmarkEnd w:id="227"/>
    <w:bookmarkStart w:name="z330" w:id="228"/>
    <w:p>
      <w:pPr>
        <w:spacing w:after="0"/>
        <w:ind w:left="0"/>
        <w:jc w:val="both"/>
      </w:pPr>
      <w:r>
        <w:rPr>
          <w:rFonts w:ascii="Times New Roman"/>
          <w:b w:val="false"/>
          <w:i w:val="false"/>
          <w:color w:val="000000"/>
          <w:sz w:val="28"/>
        </w:rPr>
        <w:t xml:space="preserve">
      2. "Әскери қызметшiлерге және ішкі істер органдарында, мемлекеттік фельдъегерлік қызметте қызмет өткерген қызметкерлерге, сондай-ақ арнаулы атақтар, сыныптық шендер алу және нысанды киiм киiп жүру құқықтары 2012 жылғы 1 қаңтардан бастап жойылған адамдарға еңбек сіңірген жылдары үшін зейнетақы төлемдерiн тағайындау және жүзеге асыру жөніндегі нұсқаулықты бекіту туралы" Қазақстан Республикасы Ішкі істер министрінің 2020 жылғы 6 ақпандағы № 94 бұйрығына өзгерістер мен толықтырулар енгізу туралы" Қазақстан Республикасы Ішкі істер министрінің 2022 жылғы 30 мамырдағы № 408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28414 болып тіркелген).</w:t>
      </w:r>
    </w:p>
    <w:bookmarkEnd w:id="228"/>
    <w:bookmarkStart w:name="z331" w:id="229"/>
    <w:p>
      <w:pPr>
        <w:spacing w:after="0"/>
        <w:ind w:left="0"/>
        <w:jc w:val="both"/>
      </w:pPr>
      <w:r>
        <w:rPr>
          <w:rFonts w:ascii="Times New Roman"/>
          <w:b w:val="false"/>
          <w:i w:val="false"/>
          <w:color w:val="000000"/>
          <w:sz w:val="28"/>
        </w:rPr>
        <w:t xml:space="preserve">
      3. "Қазақстан Республикасы Ішкі істер министрінің кейбір бұйрықтарына өзгерістер енгізу туралы" Қазақстан Республикасы Ішкі істер министрінің 2023 жылғы 13 маусымдағы № 480 бұйрығына Қосымшамен бекітілген Қазақстан Республикасы Ішкі істер министрінің өзгерістер енгізілетін кейбір бұйрықтары тізбесінің </w:t>
      </w:r>
      <w:r>
        <w:rPr>
          <w:rFonts w:ascii="Times New Roman"/>
          <w:b w:val="false"/>
          <w:i w:val="false"/>
          <w:color w:val="000000"/>
          <w:sz w:val="28"/>
        </w:rPr>
        <w:t>4-тармағы</w:t>
      </w:r>
      <w:r>
        <w:rPr>
          <w:rFonts w:ascii="Times New Roman"/>
          <w:b w:val="false"/>
          <w:i w:val="false"/>
          <w:color w:val="000000"/>
          <w:sz w:val="28"/>
        </w:rPr>
        <w:t xml:space="preserve"> (Нормативтік құқықтық актілерді мемлекеттік тіркеу тізілімінде № 32774 болып тіркелген).</w:t>
      </w:r>
    </w:p>
    <w:bookmarkEnd w:id="22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