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cc8b" w14:textId="47dc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21 мамырдағы № 112 бұйрығы. Қазақстан Республикасының Әділет министрлігінде 2024 жылғы 23 мамырда № 34397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тізбесін бекіту туралы" Қазақстан Республикасы Білім және ғылым министрінің 2020 жылғы 22 мамырдағы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20708 болып тіркелді)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ұйымдарына арналған оқулықтардың, мектепке дейінгі ұйымдарға, орта білім беру ұйымдарына арналған оқу-әдістемелік кешендердің, оның ішінде электрондық нысандағы </w:t>
      </w:r>
      <w:r>
        <w:rPr>
          <w:rFonts w:ascii="Times New Roman"/>
          <w:b w:val="false"/>
          <w:i w:val="false"/>
          <w:color w:val="000000"/>
          <w:sz w:val="28"/>
        </w:rPr>
        <w:t>тізбеде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 білім беру ұйымдарына арналған 1-11-сыныптарының оқулықтары" деген тізбеде: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тілінде" деген бөлімде: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"3-сынып" деген кіші бөлім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2-бөлім + CD 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Сәдуақас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2 -бөлім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Жанпейс,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Каирова,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Кожабаева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Калашникова,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Бекишева,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Карибжанова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Тураканова,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Андриянова,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Каратаева,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Адамқұлов,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Байназарова,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Таранчиева,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Мұратқызы,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Қазыбекқызы,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Сыздыков,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Сейтмолдинов,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Байбакишева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Орманбекова,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Мамырова,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Мамырова,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Қасенова,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Төлебиев,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Муражанова,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Жанаев,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Сүлеев,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Хабамбаев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"7-сынып" деген кіші бөлімде: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1-3-жолдар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Жантасова,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Тоқтыбаева,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"8-сынып" деген кіші бөлімде: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30-жол жаңа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Мақашева,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бөлімде: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21-23-жолдар жаңа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Балғабаева,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1-2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30-31-жолдар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Өскембаев,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Сақтағанова,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Оқулық (1946 ж.-бүгінгі күнгі дейін)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Әдиет,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орыс тілінде" деген бөлімде: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"3-сынып" деген кіші бөлім жаңа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Темникова И.,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Орманбекова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Кисимисов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Бочкарев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Иминиязова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Сейтмолдинов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Байбакишева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Рабилова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Дубовик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Торопова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Қасенова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Тулебиев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Яковлева 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Чибисова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Архангельская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Борисова Н.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"8-сынып" деген кіші бөлімде: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25-жол жаңа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бөлімде: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19-21-жолдар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Егорина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26-27-жолдар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(с 1946г. по настоящее время)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 Сактаганова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"Абайтану. 5-11-сыныптар" деген тізбе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бойынша курстары үшін оқу әдебиеті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Қалиолданова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Елшибаева,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Кажиева,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Ізімова,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Әуесбай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Елшибаева,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Кажиева,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Жаныбекова,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Әуесбай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Аскарова,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Қасымбек,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Кажиева,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Ізімова,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Чубаева,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Казербаева.,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Әуесбай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Абдраимова,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Әуесбай,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Караев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 Ж. Акимбаева, Р. Абдраимова,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Әуесбай,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Кенжетаев,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Диханбаева,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Караев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Қамысбаева,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Темірбаева,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Мақышева,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Асқаров жалпы редакциясын басқарғандар.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Сәтбай,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Оразбақов,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Тайман,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Смағұл,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Кенжалиева,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Қарапаев,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Құрманбаев,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Айдаров,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Аплатинова,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Сабданбекова,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Шакаева,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Хамзин,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Литовкина,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А.Магзумова,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Жумагазиева,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Таскарина,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Терещенко,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Тургумбаев,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Сидарова,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Каирлиева,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Галкина,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бөлім 5-сынып,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бөлім 6-сынып,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Қиныбаева,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Ташетованың жалпы редакциясымен. 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Михалькова,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Кривоносова,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Испамбетов,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Купеев,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Нюнюкова,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Искиндирова,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Дегтярева,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Туякбаева,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Қосымбай,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Атақаева,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Бегейбай,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Еділхан,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Жаңбыршы,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Жеткізген,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Көшбайұлы,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Табылдиева,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Тулегалиев,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Ыбырайұлы,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Кузбулова,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Алматы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Досаева,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Әуезова,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Шотбакова,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Идирисова,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Танымкулова,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Мектепова,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Смадияр,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Кайбалдина,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Жанбосынова,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Столярова,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Жириндинова,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Әубәкірова,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Цыганов,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Зинченко,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Есембаева,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Жамбыл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Солтүстік Қазақстан облысы. 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Мәлікова,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Нұрмұхаметова,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Қалмырзаева,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Әлқожаева,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Жаңатуғанова,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Елшибаева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Ізімова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Ауесбай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Елшибаева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Ауесбай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Қасымбек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Ізімова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Чубаева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Казербаева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Ауесбай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Джубатова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Салыхова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Ауесбай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Джубатова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Салыхова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Ауесбай 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Алматы. 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область. 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Сабданбекова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область. 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Литовкина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область. Часть І. 5-класс, Часть ІІ. 6-класс, Часть ІІІ. 7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область. 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Ташетова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Михалькова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Испамбетов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Нюнюкова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Искиндирова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область. 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Шотбакова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область. 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Турдалина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Идрешева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Далишова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область. 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Жириндинова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Кунафина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Жундибаева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область. 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область. 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Тайшыбай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город Астана. 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регион (Туркестанская область и город Шымкент) 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Бейсетаева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Сейлбекова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және орыс тілдерінде" деген тізбеде: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"Неміс тілі" деген бөлім: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"3-сынып" деген кіші бөліммен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Prima - Los geht's! Deutsch. 3. Klasse. Shülerbuch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Luiza Ciepielewska-Kaczmarek,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Aleksandra Obradovic,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Susanne Sperling,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Giselle Valman,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Angelika Lundquist-Mog,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 A1.1. Kursbuch mit Audios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Korlan Demeuowa,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Dr. Irina Furgel,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Dina Grischchenko, Sholpan Kassymbajeva, Alexandra Smits, Amina Zhaxybayeva,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Olga Swerlowa,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Jutta Douvitsas-Gamst,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Klett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Klasse 3. Lehrbuch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Kaskyrbajewa,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"9-сынып", "10-сынып" және "11-сынып" деген кіші бөлімдермен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9. Klasse. Schülerbuch. 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Meruyert Baipeissova,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10. Klasse. Schülerbuch Teil 1, 2 (Sozialwissenschaften)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 Bakytzhan Zhankina,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10-сынып. Жаратылыстану-математикалық бағыт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10. Klasse. Schülerbuch. (Naturwissenschaften).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 Raushan Ibragimova,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11-сынып. Қоғамдық-гуманитарлық бағыт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11. Klasse. Schülerbuch (Sozialwissenschaften).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Nazym Duisenova,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11. Klasse. Schülerbuch (Naturwissenschaften).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 Nazym Duisenova,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"Француз тілі" деген бөлімде: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"3-сынып" деген кіші бөліммен толықтырылсын: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 – Zig-Zag + 3. Méthode de français. Livre de l’élève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Kamilya Faizova,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Aliya Shintemirova,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Katima Zhaximbetova,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Hélène Vanthier,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Sylvie Schmitt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және CLE International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"Ағылшын тілі" деген бөлімде: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"1-сынып" деген кіші бөлімде: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"2-сынып" деген кіші бөлімде: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1-2-жолдар алынып тасталсын;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"3-сынып" деген кіші бөлім жаңа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1 for Grade 3 Kazakhstan Edition. Pupil's Book with Class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Tamzin Thompson,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Kamila Beibitbayeva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Kazakhstan, Grade 3. 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Student’s Book (including online student's material)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H.Q. Mitchell,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Malkogianni,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Give me five! Grade 3. Pupil’s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Joanne Ramsden,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Donna Shaw,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Super minds. Grade 3. Student's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Günter Gerngross,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Gulnar 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Aleftina Golovchun,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Nataliya Tsoy,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Aidana Shaik,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оқулықтар" деген тізбеде: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тілінде" деген бөлімде: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"3-сынып" деген кіші бөлім жаңа редакцияда жазылсын: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Солтанғазина,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Тлеулесова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 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 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Мүфтибекова,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Калашникова,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Бекишева,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Карибжанова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Жанпейс,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Есетова,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учебник. 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Аринова,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Кожабаева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 1, 2-бөлім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1-бөлім: https://topiq.kz 2-бөлім: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Қуандыққызы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Электрондық оқулық.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Абсалямова,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Дуйсенбекова,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Ахметов,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Махамбетова,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Койшыбекова,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Игембаева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Қаптағаева,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Шадиев,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Жошыбаева,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Нұрғожина,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Медеуова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 Б. Сулейменова, 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 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 С. Омарова, М. Умарова, Г. Әмірова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Адамқұлов,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Байназарова,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Таранчиева,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Мұратқызы,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Қазыбекқызы,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www.oqulyqtar.kz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Орманбекова,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Мамырова,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Мамырова,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Қасенова,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Төлебиев,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Муражанова,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Жанаев,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Сүлеев,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Хабамбаев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"5-сынып" деген кіші бөлім: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жолдармен, 22-23-реттік нөмірлерімен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оқулық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Картаева,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Кұлманова,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орыс тілінде" деген бөлімде: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"3-сынып" деген кіші бөлімде: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7-9-жолдар жаңа редакцияда жазылсын: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Нурмуханбетова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Айтуллина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Зординова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 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"3-сынып" деген кіші бөлім: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жолдармен, 16-21-реттік нөмірлерімен толықтырылсын: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Дуйсенбекова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Койшыбекова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Орманбекова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Кисимисов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Бочкарев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Иминиязова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Рабилова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Дубовик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Торопова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(web-платформа) https://topiq.kz/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"5-сынып" деген кіші бөлім: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22-жолмен толықтырылсын: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Токжанов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"6-сынып" деген кіші бөлім: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22-жолмен толықтырылсын: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edudigital.kz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Анисова 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Әділбек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және орыс тілдерінде" деген тізбеде: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"Ағылшын тіліндегі оқулықтар" деген бөлім: 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"10-сынып" деген кіші бөліммен толықтырылсын: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Е-textbook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Zhunusov,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Yerzhanov,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 Alibekova,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Gesen,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Aidarbayev,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Kanat Baikenov,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Olzhas Yussupov,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Nurbolat Zhumagulov, Temirlan Khassen,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Abylay Samatov,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Dauren Kaliyev,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 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Timur Zhigibay,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Sagintayev,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Nazerke Karimova,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Zhasulan Almaganbetov,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Kuralay Zhanassova,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Ilyas Sakimov,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Yesbol Duiseyev,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Nurlybek Tashev,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Karabatyrov,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Aibek Baieshov,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Askhad Artykbayev,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Астанакітап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Algebra Grade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Yelemessov,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Bazarov,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"Ағылшын тіліндегі оқулықтар" деген бөлім: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"11-сынып" деген кіші бөліммен толықтырылсын: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11, Е-textbook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Altynbek Zhunussov,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Tulegen Akhmetov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Murat Myrzatov,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Yerzhan Shaniyev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Altynbek Karabatyrov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Nurbolat Zhumagulov,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Kanat Baikenov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Olzhas Yussupov,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Temirlan Khassen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Daulet Toleuzhanov,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Sagintayev,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Timur Zhigitbayev,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Zhassulan Almaganbetov,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Batyrlan Ayash,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Nurkhan Yerekeshov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Grade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Shyngys Altynbekov,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Askhad Artykbayev,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Kamila Auyelbayeva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Yesbol Duiseyev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Bakbergen Mambetov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Nurlybek Tashev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қазақ, орыс, өзбек, ұйғыр тілдерінде" деген тізбеде: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"Ағылшын тілі" деген бөлімде: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"1-сынып" деген кіші бөлім, реттік нөмірі 1-жол алынып тасталсын;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"3-сынып" деген кіші бөлім жаңа редакцияда жазылсын: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Family and Friends 1 for Grade 3 Kazakhstan Edition. e-book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https://phoenix24.kz/ebooks/books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Tamzin Thompson,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Kazakhstan, Grade 3. Digital Flip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edudigital.kz)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Digital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http://www.mmpublications.kz/)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H.Q. Mitchell,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Malkogianni,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Give me five! Grade 3. e-book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web-платформа www.macmillaneducationeverywhere.com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Joanne Ramsden,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Donna Shaw,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English. Super minds.Grade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 (web-платформа www.oqulyqtar.kz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Günter Gerngross,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Gulnar 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Aleftina Golovchun,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Nataliya Tsoy,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Aidana Shaik,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"5-сынып" деген кіші бөліммен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Kazakhstan, Grade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Flip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 edudigital.kz)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English. Eyes open for Kazakhstan. Grade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 (web-платформа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"Француз тілі" деген бөлімде: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"3-сынып" деген кіші бөлім жаңа редакцияда жазылсын: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 – Zig-Zag + 3. Méthode de français. Le manuel électronique. (web-платформа edudigital.kz)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Kamilya Faizova,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Aliya Shintemirova,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Katima Zhaximbetova,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Hélène Vanthier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Sylvie Schmitt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и CLE International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"Неміс тілі" деген бөлім: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"3-сынып" деген кіші бөліммен толықтырылсын: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 - Los geht's! Deutsch. 3. Klasse. E-Lehrbuch (web-платформа www.oqulyqtar.kz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Luiza Ciepielewska-Kaczmarek,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Aleksandra Obradovic, Susanne Sperling, Giselle Valman, Angelika Lundquist-Mog,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 Kristina Samosledova, 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 A1.1. Digitalisiertes Kursbuch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https://phoenix24.kz/ebooks/books)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Korlan Demeuowa, Dr. Irina Furgel, Dina Grischchenko, Sholpan Kassymbajeva, Alexandra Smits, Amina Zhaxybayeva, Olga Swerlowa, Jutta Douvitsas-Gamst, 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Klett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Klasse 3. Elektronisches Lehrbuch.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edudigital.kz)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Kaskyrbajewa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"9-сынып", "10-сынып" және "11-сынып" деген кіші бөлімдермен толықтырылсын: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9.Klasse.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E-Lehrbuch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(web-платформа www.oqulyqtar.kz)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Meruyert Baipeissova Raisa Akysheva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Көкжиек-Горизонт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основе материалов Ernst Klett Sprachen)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10.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E-Lehrbuch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www.oqulyqtar.kz) (Sozialwissenschaften).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Bakytzhan Zhankina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 E-Lehrbuch. 10.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www.oqulyqtar.kz)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Raushan Ibragimova Annabel Rosin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11.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E-Lehrbuch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www.oqulyqtar.kz) (Sozialwissenschaften)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Көкжиек-Горизонт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 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11.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E-Lehrbuch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 www.oqulyqtar.kz)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Көкжиек-Горизонт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білім беруге қажеттілігі бар білім алушыларға арналған оқу әдебиеті" деген тізбеде:</w:t>
      </w:r>
    </w:p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тілінде" деген бөлім: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"Нашар еститін (кейіннен естімей қалған) білім алушыларға арналған оқулықтар. 1-сынып" деген кіші бөліммен толықтырылсын: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еститін (кейіннен естімей қалған) білім алушыларға арналған оқулықтар.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 және есту қабілетін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есту қабілетінде бұзылыстары бар (нашар еститін, кейіннен естімей қалған) 1-сынып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Аутаева,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Даурамбекова,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кітап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 бұзылыстары бар білім алушылар үшін арнайы мектептерге (сыныптарға) арналған оқулықтар" деген бөлімде: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"8-сынып" деген кіші бөлім: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8-жолмен толықтырылсын: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Найманкулова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бөлім:</w:t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8-жолмен толықтырылсын: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Найманкулова,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"10-сынып" деген кіші бөлім:</w:t>
      </w:r>
    </w:p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5-жолмен толықтырылсын: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Арнайы мектептердің (сыныптардың) зерде бұзылыстары бар 10-сынып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Найманкулова,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орыс тілінде" деген тізбеде:</w:t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 бұзылыстары бар білім алушылар үшін арнайы мектептерге (сыныптарға) арналған оқулықтар" деген бөлімде: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"8-сынып" деген кіші бөлім: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8-жолмен толықтырылсын: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для учащихся 8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Найманкулова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бөлім:</w:t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8-жолмен толықтырылсын: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для учащихся 9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Найманкулова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"10-сынып" деген кіші бөлім: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5-жолмен толықтырылсын: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для учащихся 10 класса с нарушением 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Найманкулова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"1-11 сыныптарға арналған оқу-әдістемелік кешендер" деген тізбеде: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тілінде" деген бөлімде: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"3-сынып" деген кіші бөлім жаңа редакцияда жазылсын: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 А. Бесірова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 А. Амирова, 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 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(электронная версия)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Жанпейс,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Атембаева,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Тетрадь ученика № 1, 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Жанпейс,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Атембаева,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Каирова,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Кожабаева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 (электронная версия)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Калашникова,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Бекишева,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Карибжанова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Калашникова,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Бекишева,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Карибжанова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Электрондық нұсқа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Мұғалімге арналған нұсқаулық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Тураканова,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Андриянова,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Тураканова,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Жаманкулова,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Андриянова,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Каратаева,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Мұратқызы,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Қазыбекқызы,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Әдістемелік нұсқау 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Адамқұлов,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Байназарова,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Таранчиева,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Сыздыков,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Байбакишева,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Сейтмолдинов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Орманбекова,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Мамырова,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Мамырова,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Ақбаева,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Төлебиев,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Муражанова,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№1, 2 Жұмыс дәптері.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Төлебиев,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Муражанова,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өнері. Әдістемелік нұсқау (электрондық нұсқа)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Жанаев,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Сүлеев,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Хабамбаев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"7-сынып" деген кіші бөлімде:</w:t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1-5-жолдар жаңа редакцияда жазылсын: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Жантасова,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Мадиева,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Базаргалиева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Тоқтыбаева,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Абдирасилова,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"8-сынып" деген кіші бөлімде:</w:t>
      </w:r>
    </w:p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46-жол жаңа редакцияда жазылсын: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Аманқұлова,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бөлімде:</w:t>
      </w:r>
    </w:p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37-40-жолдар жаңа редакцияда жазылсын: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Королева,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нұсқау.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50-52-жолдар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"5-11-сыныптар" деген кіші бөлімде:</w:t>
      </w:r>
    </w:p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алынып тасталсын;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"Цифрлық басылымдар" деген тізбеде: 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"Өлкетану" деген бөлім, "5-7-сыныптар" деген кіші бөлім, реттік нөмірлері 1-47-жолдар алынып тасталсын;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"Абайтану" деген бөлім жаңа редакцияда жазылсын: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курстарына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Қалиолданова,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Шарипкулова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құзыреттер.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Мұғалімге арналған әдістемелік нұсқаулық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Елшибаева,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Кажиева,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Ізімова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құзыреттер.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Елшибаева,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Кажиева,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Жаныбекова,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құзыреттер.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Мұғалімге арналған әдістемелік нұсқаулық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Аскарова,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Қасымбек,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Кажиева,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Ізімова,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Чубаева,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Казербаева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Кан, 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құзыреттер.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Абдраимова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құзыреттер.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Абдраимова,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Диханбаева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Коспаева,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орыс тілінде" деген бөлімде:</w:t>
      </w:r>
    </w:p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"3-сынып" деген кіші бөлім жаңа редакцияда жазылсын: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руководство. 1, 2 часть.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руководство. 1, 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СD. 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Методическое руководство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Темникова 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 (Диск 1,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Бочкарев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Иминиязова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Кисимисов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Трудовое обучение. Методическое руководство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Орманбекова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Трудовое обучение. Руководство для учителя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Байбакишева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Сейтмолдинов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Методическое руководство 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Рабилова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Шигова З.,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Дубовик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Торопова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Қасенова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Қасенова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Кисимисов 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Яковлева Ю.,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Чибисова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Тулебиев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Яковлева Ю.,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Чибисова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Методическое руководство (электронная версия)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Борисова Н.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"8-сынып" деген кіші бөлімде:</w:t>
      </w:r>
    </w:p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 жаңа редакцияда жазылсын: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Аманкулова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бөлімде:</w:t>
      </w:r>
    </w:p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33-36-жолдар жаңа редакцияда жазылсын: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 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44-46-жолдар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Мусабаев Б.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Хрестоматия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"5-11-сыныптар" деген кіші бөлімде:</w:t>
      </w:r>
    </w:p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алынып тасталсын;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"Цифрлық басылымдар" деген тізбеде: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тілінде" деген бөлім: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"3-сынып" деген кіші бөліммен толықтырылсын: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Қуандыққызы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жұмыс дәптері.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Қуандыққызы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Абсалямова,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Дуйсенбекова,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Ахметов,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Махамбетова,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Койшыбекова,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Игембаева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Электрондық мұғалімге арналған әдістемелік нұсқаулық.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Электрондық жұмыс дәптері.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Әдістемелік нұсқау.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орыс тілінде" деген бөлімде: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"2-сынып" деген кіші бөлім: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4-5-жолдармен толықтырылсын: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Щедрая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Шамеева О.,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"3-сынып" деген кіші бөліммен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Электронное 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Зординова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Электронная рабочая тетрадь.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Зординова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Электронное 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Дуйсенбекова 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Б.,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Койшыбекова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 Электронное методическое руководство для учителя.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Электронная рабочая тетрадь.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Методическое руководство.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(web-платформа)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Айтуллина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"Өлкетану" деген бөлім, "5-7-сыныптар" деген кіші бөлім, реттік нөмірлері 1-41-жолдар алынып тасталсын; </w:t>
      </w:r>
    </w:p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"5-11-сыныптар" деген кіші бөлім, реттік нөмірі 1-жол алынып тасталсын;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орыс тілінде" деген кіші бөлім жаңа редакцияда жазылсын: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орыс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курстарына арналған оқу-әдістемелік кешендер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Абдишукурулы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Глобальные компетенции.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Елшибаева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Ізімова 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Абдишукурулы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 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Елшибаева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Смагулова Г.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Абдишукурулы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 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Қасымбек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Ізімова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Чубаева Г.,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Казербаева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 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Джубатова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 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Джубатова Л.,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Абдраимова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"оқыту қазақ және орыс тілдерінде" деген тізбеде: </w:t>
      </w:r>
    </w:p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"Неміс тілі" деген бөлім: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"3-сынып" деген кіші бөліммен толықтырылсын: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 - Los geht's! Deutsch. 3. Klasse. Arbeitsbuch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Luiza Ciepielewska-Kaczmarek,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Aleksandra Obradovic,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Susanne Sperling,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Giselle Valman,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Angelika Lundquist-Mog,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 - Los geht's! Deutsch. 3. Klasse. Methodische Anweisungen im elektronischen Format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Luiza Ciepielewska-Kaczmarek,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Aleksandra Obradovic,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Susanne Sperling,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Giselle Valman,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Angelika Lundquist-Mog,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 A1.1. Ubungsbuch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Korlan Demeuowa, Dr. Irina Furgel, Dina Grischchenko, Sholpan Kassymbajeva, Alexandra Smits, Amina Zhaxybayeva, Olga Swerlowa, Jutta Douvitsas-Gamst, 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Klett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 A1.1 Lehrerhandbuch.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(elektronische 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Korlan Demeuowa, Dr. Irina Furgel, Dina Grischchenko, Sholpan Kassymbajeva, Alexandra Smits, Amina Zhaxybayeva, Olga Swerlowa, Jutta Douvitsas-Gamst, 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Klett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Klasse 3. Arbeitsbuch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Kaskyrbajewa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Klasse 3. Lehrerhandbuch.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(elektronische 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Lytajewa,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Dreut,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Kaskyrbajewa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"9-сынып", "10-сынып" және "11-сынып" деген кіші бөлімдермен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9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Meruyert Baipeissova Raisa Akysheva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9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Methodische Anweisungen im elektronischen Format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Meruyert Baipeissova Raisa Akysheva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10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(Sozialwissenschaften). 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Bakytzhan Zhankina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10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Methodische Anweisungen im elektronischen Format. (Sozialwissenschaften).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Bakytzhan Zhankina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10-сынып. Жаратылыстану-математикалық бағыт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10 Klasse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(Naturwissenschaften) 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Raushan Ibragimova Annabel Rosin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10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Methodische Anweisungen im elektronischen Format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Raushan Ibragimova Annabel Rosin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11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(Sozialwissenschaften).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Methodische Anweisungen im elektronischen Format. (Sozialwissenschaften).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11-сынып. Жаратылыстану-математикалық бағыт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11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(Naturwissenschaften).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Deutsch. 11 Klasse.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Methodische Anweisungen im elektronischen Format.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"Француз тілі" деген бөлім:</w:t>
      </w:r>
    </w:p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"3-сынып" деген кіші бөліммен толықтырылсын: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 – Zig-Zag + 3. Méthode de français. 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Kamilya Faizova,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Aliya Shintemirova,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Katima Zhaximbetova,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Hélène Vanthier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және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 – Zig-Zag + 3. Méthode de français. Guide pédagogique.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 version électronique)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Kamilya Faizova,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Aliya Shintemirova,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Katima Zhaximbetova,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Hélène Vanthier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және CLE International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"Ағылшын тілі" деген бөлімде: </w:t>
      </w:r>
    </w:p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"3-сынып" деген кіші бөлім жаңа редакцияда жазылсын: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1 for Grade 3 Kazakhstan Edition.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Naomi Simmons,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Kamila Beibitbayeva,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1 for Grade 3 Kazakhstan Edition. Teacher's Book.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Alex Raynham,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Julie Penn,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English Language for Kazakhstan, Grade 3.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Kazakhstan, Grade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 (with flashcards).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 Obee,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Workbook (part a, b, c, 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H.Q. Mitchell,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Malkogianni,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Top Stars for Kazakhstan Grade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Alphabet 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H.Q. Mitchell,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Malkogianni,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Teacher’s Book (including class audio)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H.Q. Mitchell,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Malkogianni,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Top Stars for Kazakhstan Grade 3. TEACHER’S IWB Material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H.Q. Mitchell,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 Malkogianni,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Give me five!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Joanne Ramsden,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Donna Shaw,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Macmillan Education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Give me five! Teacher’s book (with wordcards, flashcards, cut-outs, task cards)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Joanne Ramsden,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Donna Shaw,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Macmillan Education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English.Super minds. Grade 3. Workbook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Günter Gerngross,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Gulnar 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Aleftina Golovchun,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Nataliya Tsoy,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Aidana Shaik,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Super minds. Grade 3. Teacher's Book. E-version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Günter Gerngross,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Gulnar Bekzhanova,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Aleftina Golovchun,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Nataliya Tsoy,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Aidana Shaik,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білім беруге қажеттілігі бар балаларғы арналған оқу әдебиеттері" деген тізбеде:</w:t>
      </w:r>
    </w:p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қазақ тілінде" деген бөлім: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"Нашар еститін (кейіннен естімей қалған) білім алушыларға арналған оқу-әдістемелік кешендер. 1 сынып" деген кіші бөліммен толықтырылсын: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еститін (кейіннен естімей қалған) білім алушыларға арналған оқу-әдістемелік кешендер. 1-сынып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Дыбыстардың айтылуын қалыптастыру және есту қабілетін дамыту.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Аутаева,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Даурамбекова,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кітап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 бұзылыстары бар білім алушылар үшін арнайы мектептерге (сыныптарға) арналған оқу-әдістемелік кешендер" деген бөлімде:</w:t>
      </w:r>
    </w:p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"8-сынып" деген кіші бөлім: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11-жолмен толықтырылсын: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Зерде бұзылыстары бар балаларға арналған арнайы мектептердің (сыныптардың) 8- 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Найманкулова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бөлім:</w:t>
      </w:r>
    </w:p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11-жолмен толықтырылсын: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Зерде бұзылыстары бар балаларға арналған арнайы мектептердің (сыныптардың) 9 - 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Найманкулова,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"10-сынып" деген кіші бөлім:</w:t>
      </w:r>
    </w:p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31-жолмен толықтырылсын: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Зерде бұзылыстары бар балаларға арналған арнайы мектептердің (сыныптардың) 10 - 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Найманкулова,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 орыс тілінде" деген тізбеде:</w:t>
      </w:r>
    </w:p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 бұзылыстары бар білім алушылар үшін арнайы мектептерге (сыныптарға) арналған оқу-әдістемелік кешендер" деген бөлімде:</w:t>
      </w:r>
    </w:p>
    <w:bookmarkEnd w:id="75"/>
    <w:bookmarkStart w:name="z1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"8-сынып" деген кіші бөлім:</w:t>
      </w:r>
    </w:p>
    <w:bookmarkEnd w:id="76"/>
    <w:bookmarkStart w:name="z1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11-жолмен толықтырылсын: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8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Найманкулова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"9-сынып" деген кіші бөлім:</w:t>
      </w:r>
    </w:p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9-жолмен толықтырылсын: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9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Найманкулова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"10-сынып" деген кіші бөлім:</w:t>
      </w:r>
    </w:p>
    <w:bookmarkStart w:name="z1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5-жолмен толықтырылсын: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10 класса специальных 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Найманкулова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Білім саласында сапаны қамтамасыз ету комитеті Қазақстан Республикасы заңнамасында белгіленген тәртіппен:</w:t>
      </w:r>
    </w:p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қарастырылған іс-шаралардың орындалуы туралы мәліметтерді Қазақстан Республикасы Оқу-ағарту министрлігінің Заң департаментіне ұсынуды қамтамасыз етсін.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83"/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