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0e1b9" w14:textId="120e1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"Кредиттік оқыту технологиясын ескере отырып, жоғары және (немесе) жоғары оқу орнынан кейінгі білім беруді жан басына шаққандағы нормативтік қаржыландырудың кейбір мәселелері туралы" Қазақстан Республикасы Ғылым және жоғары білім министрінің 2023 жылғы 10 шілдедегі № 311 бұйрығына өзгеріс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16 мамырдағы № 235 бұйрығы. Қазақстан Республикасының Әділет министрлігінде 2024 жылғы 20 мамырда № 34391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"Кредиттік оқыту технологиясын ескере отырып, жоғары және (немесе) жоғары оқу орнынан кейінгі білім беруді жан басына шаққандағы нормативтік қаржыландырудың кейбір мәселелері туралы" Қазақстан Республикасы Ғылым және жоғары білім министрінің 2023 жылғы 10 шілдедегі № 311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33056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Кредиттік оқыту технологиясын ескере отырып, жоғары және (немесе) жоғары оқу орнынан кейінгі білім беруді жан басына шаққандағы нормативтік қаржыландыру </w:t>
      </w:r>
      <w:r>
        <w:rPr>
          <w:rFonts w:ascii="Times New Roman"/>
          <w:b w:val="false"/>
          <w:i w:val="false"/>
          <w:color w:val="000000"/>
          <w:sz w:val="28"/>
        </w:rPr>
        <w:t>әдістемесінде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"1) академиялық кредит – білім алушының және (немесе) оқытушының (педагогтің) білім беру бағдарламасының оқу нәтижелеріне қол жеткізу үшін қажетті ғылыми және (немесе) оқу жұмысы (жүктемесі) көлемінің біріздендірілген өлшем бірлігі;".</w:t>
      </w:r>
    </w:p>
    <w:bookmarkEnd w:id="1"/>
    <w:bookmarkStart w:name="z6"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Экономика және қаржы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