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7584" w14:textId="89c7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4 сәуірдегі № 118 бұйрығы. Қазақстан Республикасының Әділет министрлігінде 2024 жылғы 11 сәуірде № 34247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сәуірдегі</w:t>
            </w:r>
            <w:r>
              <w:br/>
            </w:r>
            <w:r>
              <w:rPr>
                <w:rFonts w:ascii="Times New Roman"/>
                <w:b w:val="false"/>
                <w:i w:val="false"/>
                <w:color w:val="000000"/>
                <w:sz w:val="20"/>
              </w:rPr>
              <w:t>№ 118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Мәртүк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Қасқелең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