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dfc5" w14:textId="898d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министрінің кейбір бұйрықтарына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2024 жылғы 4 сәуірдегі № 118 бұйрығы. Қазақстан Республикасының Әділет министрлігінде 2024 жылғы 5 сәуірде № 34228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министрінің кейбір бұйрықтарына мынандай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Өнеркәсіп және құрылыс министрінің 15.05.2026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Өнеркәсіп және құрылыс министрінің м.а. 10.04.2026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Өнеркәсіп және құрылыс министрінің м.а. 10.04.2026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енгізіледі); 15.05.2026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 </w:t>
      </w:r>
    </w:p>
    <w:bookmarkEnd w:id="2"/>
    <w:bookmarkStart w:name="z5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4"/>
    <w:bookmarkStart w:name="z5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5"/>
    <w:bookmarkStart w:name="z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