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3cf6" w14:textId="c063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19 наурыздағы № 121 бұйрығы. Қазақстан Республикасының Әділет министрлігінде 2024 жылғы 19 наурызда № 34166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Кіріспенің 1) тармақшасының орыс тіліндегі редакциясына өзгерістер енгізіледі, қазақ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Келісімшарттың қолданылу мерзімі Тараптардың Келісімшартқа толықтыру жасасуы немесе жер қойнауы учаскесі (учаскелері) бойынша өндіру кезеңі (кезеңдері) ұзартылған жағдайда оны жаңа редакцияда жазу арқылы </w:t>
      </w:r>
      <w:r>
        <w:rPr>
          <w:rFonts w:ascii="Times New Roman"/>
          <w:b w:val="false"/>
          <w:i w:val="false"/>
          <w:color w:val="000000"/>
          <w:sz w:val="28"/>
        </w:rPr>
        <w:t>Кодексте</w:t>
      </w:r>
      <w:r>
        <w:rPr>
          <w:rFonts w:ascii="Times New Roman"/>
          <w:b w:val="false"/>
          <w:i w:val="false"/>
          <w:color w:val="000000"/>
          <w:sz w:val="28"/>
        </w:rPr>
        <w:t xml:space="preserve"> ұзарту күніне белгіленген тәртіппен және талаптармен ұзартылуы мүмкін.</w:t>
      </w:r>
    </w:p>
    <w:bookmarkEnd w:id="4"/>
    <w:p>
      <w:pPr>
        <w:spacing w:after="0"/>
        <w:ind w:left="0"/>
        <w:jc w:val="both"/>
      </w:pPr>
      <w:r>
        <w:rPr>
          <w:rFonts w:ascii="Times New Roman"/>
          <w:b w:val="false"/>
          <w:i w:val="false"/>
          <w:color w:val="000000"/>
          <w:sz w:val="28"/>
        </w:rPr>
        <w:t>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көздейтін Келісімшартқа толықтыру жасалады.</w:t>
      </w:r>
    </w:p>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w:t>
      </w:r>
    </w:p>
    <w:bookmarkEnd w:id="5"/>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xml:space="preserve">
      2) өз қалауынша өз қызметінің нәтижелерін, оның ішінде өндірілген көмірсутектерді пайдалануға, егер </w:t>
      </w:r>
      <w:r>
        <w:rPr>
          <w:rFonts w:ascii="Times New Roman"/>
          <w:b w:val="false"/>
          <w:i w:val="false"/>
          <w:color w:val="000000"/>
          <w:sz w:val="28"/>
        </w:rPr>
        <w:t>Кодексте</w:t>
      </w:r>
      <w:r>
        <w:rPr>
          <w:rFonts w:ascii="Times New Roman"/>
          <w:b w:val="false"/>
          <w:i w:val="false"/>
          <w:color w:val="000000"/>
          <w:sz w:val="28"/>
        </w:rPr>
        <w:t xml:space="preserve"> немесе Келісімшартта басқасы көзделмесе;</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әріоның шегінен тыс жердегібаршаға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және шарттармен барлауға немесе өндіруге арналған барлық учаскені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xml:space="preserve">
      6) барлау кезеңі ішінде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шектеулерді ескере отырып, аумақта көмірсутектерді барлау жөніндегі жұмыстардың кез келген түрлерін жүргізуге;</w:t>
      </w:r>
    </w:p>
    <w:p>
      <w:pPr>
        <w:spacing w:after="0"/>
        <w:ind w:left="0"/>
        <w:jc w:val="both"/>
      </w:pPr>
      <w:r>
        <w:rPr>
          <w:rFonts w:ascii="Times New Roman"/>
          <w:b w:val="false"/>
          <w:i w:val="false"/>
          <w:color w:val="000000"/>
          <w:sz w:val="28"/>
        </w:rPr>
        <w:t xml:space="preserve">
      7) дайындық кезеңі ішінде </w:t>
      </w:r>
      <w:r>
        <w:rPr>
          <w:rFonts w:ascii="Times New Roman"/>
          <w:b w:val="false"/>
          <w:i w:val="false"/>
          <w:color w:val="000000"/>
          <w:sz w:val="28"/>
        </w:rPr>
        <w:t>Кодексте</w:t>
      </w:r>
      <w:r>
        <w:rPr>
          <w:rFonts w:ascii="Times New Roman"/>
          <w:b w:val="false"/>
          <w:i w:val="false"/>
          <w:color w:val="000000"/>
          <w:sz w:val="28"/>
        </w:rPr>
        <w:t xml:space="preserve">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8)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9) барлау немесе өндіру кезеңі аяқталғанға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10) барлау кезеңін ұзартуға, сондай-ақ өндіру учаскесін және өндіру кезеңін не дайындық кезеңін бекітіп берууге өтініштер беруге;</w:t>
      </w:r>
    </w:p>
    <w:p>
      <w:pPr>
        <w:spacing w:after="0"/>
        <w:ind w:left="0"/>
        <w:jc w:val="both"/>
      </w:pPr>
      <w:r>
        <w:rPr>
          <w:rFonts w:ascii="Times New Roman"/>
          <w:b w:val="false"/>
          <w:i w:val="false"/>
          <w:color w:val="000000"/>
          <w:sz w:val="28"/>
        </w:rPr>
        <w:t>
      11) өндіру кезеңін ұзартуға арналған өтініштер беруге;</w:t>
      </w:r>
    </w:p>
    <w:p>
      <w:pPr>
        <w:spacing w:after="0"/>
        <w:ind w:left="0"/>
        <w:jc w:val="both"/>
      </w:pPr>
      <w:r>
        <w:rPr>
          <w:rFonts w:ascii="Times New Roman"/>
          <w:b w:val="false"/>
          <w:i w:val="false"/>
          <w:color w:val="000000"/>
          <w:sz w:val="28"/>
        </w:rPr>
        <w:t>
      12) жер қойнауы учаскесін түрлендіруге өтініштер беруге;</w:t>
      </w:r>
    </w:p>
    <w:p>
      <w:pPr>
        <w:spacing w:after="0"/>
        <w:ind w:left="0"/>
        <w:jc w:val="both"/>
      </w:pPr>
      <w:r>
        <w:rPr>
          <w:rFonts w:ascii="Times New Roman"/>
          <w:b w:val="false"/>
          <w:i w:val="false"/>
          <w:color w:val="000000"/>
          <w:sz w:val="28"/>
        </w:rPr>
        <w:t>
      13) арнайы рұқсаттарды немесе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14) Келісімшарттың қолданысын құзыретті органның мерзімінен бұрын тоқтатуының заңдылығын ол тиісті хабарламаны алған күнінен бастап екі ай ішінде сотта даулауға;</w:t>
      </w:r>
    </w:p>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жасасуға;</w:t>
      </w:r>
    </w:p>
    <w:p>
      <w:pPr>
        <w:spacing w:after="0"/>
        <w:ind w:left="0"/>
        <w:jc w:val="both"/>
      </w:pPr>
      <w:r>
        <w:rPr>
          <w:rFonts w:ascii="Times New Roman"/>
          <w:b w:val="false"/>
          <w:i w:val="false"/>
          <w:color w:val="000000"/>
          <w:sz w:val="28"/>
        </w:rPr>
        <w:t xml:space="preserve">
      16) Кодекстің </w:t>
      </w:r>
      <w:r>
        <w:rPr>
          <w:rFonts w:ascii="Times New Roman"/>
          <w:b w:val="false"/>
          <w:i w:val="false"/>
          <w:color w:val="000000"/>
          <w:sz w:val="28"/>
        </w:rPr>
        <w:t>123-бабында</w:t>
      </w:r>
      <w:r>
        <w:rPr>
          <w:rFonts w:ascii="Times New Roman"/>
          <w:b w:val="false"/>
          <w:i w:val="false"/>
          <w:color w:val="000000"/>
          <w:sz w:val="28"/>
        </w:rPr>
        <w:t xml:space="preserve"> көзделген шарттар бір мезгілде сақталған жағдайда барлауға және өндіруге арналған жұмыс бағдарламасында көзделген ұңғыманы бұрғылаудан бас тарту.";</w:t>
      </w:r>
    </w:p>
    <w:bookmarkStart w:name="z9" w:id="6"/>
    <w:p>
      <w:pPr>
        <w:spacing w:after="0"/>
        <w:ind w:left="0"/>
        <w:jc w:val="both"/>
      </w:pPr>
      <w:r>
        <w:rPr>
          <w:rFonts w:ascii="Times New Roman"/>
          <w:b w:val="false"/>
          <w:i w:val="false"/>
          <w:color w:val="000000"/>
          <w:sz w:val="28"/>
        </w:rPr>
        <w:t>
      мынадай мазмұндағы 21-1-тармақпен толықтырылсын:</w:t>
      </w:r>
    </w:p>
    <w:bookmarkEnd w:id="6"/>
    <w:bookmarkStart w:name="z10" w:id="7"/>
    <w:p>
      <w:pPr>
        <w:spacing w:after="0"/>
        <w:ind w:left="0"/>
        <w:jc w:val="both"/>
      </w:pPr>
      <w:r>
        <w:rPr>
          <w:rFonts w:ascii="Times New Roman"/>
          <w:b w:val="false"/>
          <w:i w:val="false"/>
          <w:color w:val="000000"/>
          <w:sz w:val="28"/>
        </w:rPr>
        <w:t xml:space="preserve">
      "21-1. Кодекстің 117-бабының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барлау кезеңі ұзартылған жағдайда жер қойнауын пайдаланушы:</w:t>
      </w:r>
    </w:p>
    <w:bookmarkEnd w:id="7"/>
    <w:p>
      <w:pPr>
        <w:spacing w:after="0"/>
        <w:ind w:left="0"/>
        <w:jc w:val="both"/>
      </w:pPr>
      <w:r>
        <w:rPr>
          <w:rFonts w:ascii="Times New Roman"/>
          <w:b w:val="false"/>
          <w:i w:val="false"/>
          <w:color w:val="000000"/>
          <w:sz w:val="28"/>
        </w:rPr>
        <w:t xml:space="preserve">
      1) Кодекстің 117-бабы </w:t>
      </w:r>
      <w:r>
        <w:rPr>
          <w:rFonts w:ascii="Times New Roman"/>
          <w:b w:val="false"/>
          <w:i w:val="false"/>
          <w:color w:val="000000"/>
          <w:sz w:val="28"/>
        </w:rPr>
        <w:t>3-2-тармағының</w:t>
      </w:r>
      <w:r>
        <w:rPr>
          <w:rFonts w:ascii="Times New Roman"/>
          <w:b w:val="false"/>
          <w:i w:val="false"/>
          <w:color w:val="000000"/>
          <w:sz w:val="28"/>
        </w:rPr>
        <w:t xml:space="preserve"> екінші бөлігіне сәйкес екінші деңгейдегі банкте орналастырылған қаражатты Келісімшартқа 1-1-қосымшаға сәйкес барлау кезеңін ұзарту жағдайындағы жұмыс бағдарламасын орындауға ғана пайдалануға;</w:t>
      </w:r>
    </w:p>
    <w:p>
      <w:pPr>
        <w:spacing w:after="0"/>
        <w:ind w:left="0"/>
        <w:jc w:val="both"/>
      </w:pPr>
      <w:r>
        <w:rPr>
          <w:rFonts w:ascii="Times New Roman"/>
          <w:b w:val="false"/>
          <w:i w:val="false"/>
          <w:color w:val="000000"/>
          <w:sz w:val="28"/>
        </w:rPr>
        <w:t>
      2) егер осы тармақтың 1) тармақшасында көрсетілген қаражат Келісімшартқа 1-1-қосымшаға сәйкес барлау жұмыстарын орындауға арналған бағдарламада көзделген барлау жұмыстарын орындауға жатпайтын мақсаттарға пайдаланылған жағдайда, құзыретті органның талабы бойынша мемлекеттік бюджетке тең соманы төлеуге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3) тармақшасы жаңа редакцияда жазылсын:</w:t>
      </w:r>
    </w:p>
    <w:bookmarkEnd w:id="8"/>
    <w:bookmarkStart w:name="z13" w:id="9"/>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жер қойнауын пайдаланушының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23-1 тармағымен көзделген соманың пайдаланбаған қалдығы мөлшерінде жүзеге асырылады.";</w:t>
      </w:r>
    </w:p>
    <w:bookmarkEnd w:id="9"/>
    <w:bookmarkStart w:name="z14" w:id="10"/>
    <w:p>
      <w:pPr>
        <w:spacing w:after="0"/>
        <w:ind w:left="0"/>
        <w:jc w:val="both"/>
      </w:pPr>
      <w:r>
        <w:rPr>
          <w:rFonts w:ascii="Times New Roman"/>
          <w:b w:val="false"/>
          <w:i w:val="false"/>
          <w:color w:val="000000"/>
          <w:sz w:val="28"/>
        </w:rPr>
        <w:t>
      мынадай мазмұндағы 23-1-тармақпен толтырылсын: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w:t>
      </w:r>
      <w:r>
        <w:rPr>
          <w:rFonts w:ascii="Times New Roman"/>
          <w:b w:val="false"/>
          <w:i w:val="false"/>
          <w:color w:val="000000"/>
          <w:sz w:val="28"/>
        </w:rPr>
        <w:t>22-тармағының</w:t>
      </w:r>
      <w:r>
        <w:rPr>
          <w:rFonts w:ascii="Times New Roman"/>
          <w:b w:val="false"/>
          <w:i w:val="false"/>
          <w:color w:val="000000"/>
          <w:sz w:val="28"/>
        </w:rPr>
        <w:t xml:space="preserve">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белгіленген инвестициялау коэффициентінің көбейтіндісі ретінде есептелетін сомадан кем емес жәнеалдыңғы жылдың қорытындысы бойынша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723-бабына</w:t>
      </w:r>
      <w:r>
        <w:rPr>
          <w:rFonts w:ascii="Times New Roman"/>
          <w:b w:val="false"/>
          <w:i w:val="false"/>
          <w:color w:val="000000"/>
          <w:sz w:val="28"/>
        </w:rPr>
        <w:t xml:space="preserve">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қаржыландыруды орындауға міндетті.</w:t>
      </w:r>
    </w:p>
    <w:p>
      <w:pPr>
        <w:spacing w:after="0"/>
        <w:ind w:left="0"/>
        <w:jc w:val="both"/>
      </w:pPr>
      <w:r>
        <w:rPr>
          <w:rFonts w:ascii="Times New Roman"/>
          <w:b w:val="false"/>
          <w:i w:val="false"/>
          <w:color w:val="000000"/>
          <w:sz w:val="28"/>
        </w:rPr>
        <w:t xml:space="preserve">
      Ескертпе: Кодекстің </w:t>
      </w:r>
      <w:r>
        <w:rPr>
          <w:rFonts w:ascii="Times New Roman"/>
          <w:b w:val="false"/>
          <w:i w:val="false"/>
          <w:color w:val="000000"/>
          <w:sz w:val="28"/>
        </w:rPr>
        <w:t>153-1-бабына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23-1-тармақ Келісімшартқа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xml:space="preserve">
      "28.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міндетін атқарушының2018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11"/>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"53.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63-тармақта</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2) тармақшасы жаңа редакцияда жазылсын:</w:t>
      </w:r>
    </w:p>
    <w:bookmarkEnd w:id="13"/>
    <w:bookmarkStart w:name="z22" w:id="14"/>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қажеттіліктеріне пайдаланатын;";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4-параграфы</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"4-параграф. Жер қойнауын пайдаланудың салдарын жою және жер қойнауы учаскесін консервациялау.</w:t>
      </w:r>
    </w:p>
    <w:bookmarkEnd w:id="15"/>
    <w:p>
      <w:pPr>
        <w:spacing w:after="0"/>
        <w:ind w:left="0"/>
        <w:jc w:val="both"/>
      </w:pPr>
      <w:r>
        <w:rPr>
          <w:rFonts w:ascii="Times New Roman"/>
          <w:b w:val="false"/>
          <w:i w:val="false"/>
          <w:color w:val="000000"/>
          <w:sz w:val="28"/>
        </w:rPr>
        <w:t>
      65-1. Жер қойнауын пайдаланудың салдарын жою:</w:t>
      </w:r>
    </w:p>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 жүргізіледі;</w:t>
      </w:r>
    </w:p>
    <w:p>
      <w:pPr>
        <w:spacing w:after="0"/>
        <w:ind w:left="0"/>
        <w:jc w:val="both"/>
      </w:pPr>
      <w:r>
        <w:rPr>
          <w:rFonts w:ascii="Times New Roman"/>
          <w:b w:val="false"/>
          <w:i w:val="false"/>
          <w:color w:val="000000"/>
          <w:sz w:val="28"/>
        </w:rPr>
        <w:t xml:space="preserve">
      3) келісімшарттың </w:t>
      </w:r>
      <w:r>
        <w:rPr>
          <w:rFonts w:ascii="Times New Roman"/>
          <w:b w:val="false"/>
          <w:i w:val="false"/>
          <w:color w:val="000000"/>
          <w:sz w:val="28"/>
        </w:rPr>
        <w:t>18-тармағының</w:t>
      </w:r>
      <w:r>
        <w:rPr>
          <w:rFonts w:ascii="Times New Roman"/>
          <w:b w:val="false"/>
          <w:i w:val="false"/>
          <w:color w:val="000000"/>
          <w:sz w:val="28"/>
        </w:rPr>
        <w:t xml:space="preserve"> 16) тармақшасына сәйкес жер қойнауы учаскесінің барлығы қайтарылған жағдайда жер қойнауы учаскесінде жүргізіледі.</w:t>
      </w:r>
    </w:p>
    <w:p>
      <w:pPr>
        <w:spacing w:after="0"/>
        <w:ind w:left="0"/>
        <w:jc w:val="both"/>
      </w:pPr>
      <w:r>
        <w:rPr>
          <w:rFonts w:ascii="Times New Roman"/>
          <w:b w:val="false"/>
          <w:i w:val="false"/>
          <w:color w:val="000000"/>
          <w:sz w:val="28"/>
        </w:rPr>
        <w:t>
      66. Жер қойнауын пайдаланушының барлау кезеңінде жер қойнауын пайдалану салдарын жою жөніндегі міндеттемені орындауы мынадай тәсілдердің бірімен қамтамасыз етіледі:</w:t>
      </w:r>
    </w:p>
    <w:p>
      <w:pPr>
        <w:spacing w:after="0"/>
        <w:ind w:left="0"/>
        <w:jc w:val="both"/>
      </w:pPr>
      <w:r>
        <w:rPr>
          <w:rFonts w:ascii="Times New Roman"/>
          <w:b w:val="false"/>
          <w:i w:val="false"/>
          <w:color w:val="000000"/>
          <w:sz w:val="28"/>
        </w:rPr>
        <w:t>
      1) кепілдік;</w:t>
      </w:r>
    </w:p>
    <w:p>
      <w:pPr>
        <w:spacing w:after="0"/>
        <w:ind w:left="0"/>
        <w:jc w:val="both"/>
      </w:pPr>
      <w:r>
        <w:rPr>
          <w:rFonts w:ascii="Times New Roman"/>
          <w:b w:val="false"/>
          <w:i w:val="false"/>
          <w:color w:val="000000"/>
          <w:sz w:val="28"/>
        </w:rPr>
        <w:t>
      2) сақтандыру;</w:t>
      </w:r>
    </w:p>
    <w:p>
      <w:pPr>
        <w:spacing w:after="0"/>
        <w:ind w:left="0"/>
        <w:jc w:val="both"/>
      </w:pPr>
      <w:r>
        <w:rPr>
          <w:rFonts w:ascii="Times New Roman"/>
          <w:b w:val="false"/>
          <w:i w:val="false"/>
          <w:color w:val="000000"/>
          <w:sz w:val="28"/>
        </w:rPr>
        <w:t>
      3) банктік салым кепілімен.</w:t>
      </w:r>
    </w:p>
    <w:p>
      <w:pPr>
        <w:spacing w:after="0"/>
        <w:ind w:left="0"/>
        <w:jc w:val="both"/>
      </w:pPr>
      <w:r>
        <w:rPr>
          <w:rFonts w:ascii="Times New Roman"/>
          <w:b w:val="false"/>
          <w:i w:val="false"/>
          <w:color w:val="000000"/>
          <w:sz w:val="28"/>
        </w:rPr>
        <w:t>
      67.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p>
      <w:pPr>
        <w:spacing w:after="0"/>
        <w:ind w:left="0"/>
        <w:jc w:val="both"/>
      </w:pPr>
      <w:r>
        <w:rPr>
          <w:rFonts w:ascii="Times New Roman"/>
          <w:b w:val="false"/>
          <w:i w:val="false"/>
          <w:color w:val="000000"/>
          <w:sz w:val="28"/>
        </w:rPr>
        <w:t xml:space="preserve">
      67-1. Барлау және (немесе) өндіру салдарын жою жөніндегі міндеттемелердің орындалуын қамтамасыз ету </w:t>
      </w:r>
      <w:r>
        <w:rPr>
          <w:rFonts w:ascii="Times New Roman"/>
          <w:b w:val="false"/>
          <w:i w:val="false"/>
          <w:color w:val="000000"/>
          <w:sz w:val="28"/>
        </w:rPr>
        <w:t>Кодексте</w:t>
      </w:r>
      <w:r>
        <w:rPr>
          <w:rFonts w:ascii="Times New Roman"/>
          <w:b w:val="false"/>
          <w:i w:val="false"/>
          <w:color w:val="000000"/>
          <w:sz w:val="28"/>
        </w:rPr>
        <w:t xml:space="preserve"> айқындалған мөлшерде, мерзімдер мен тәртіппен қалыптастырылады.</w:t>
      </w:r>
    </w:p>
    <w:p>
      <w:pPr>
        <w:spacing w:after="0"/>
        <w:ind w:left="0"/>
        <w:jc w:val="both"/>
      </w:pPr>
      <w:r>
        <w:rPr>
          <w:rFonts w:ascii="Times New Roman"/>
          <w:b w:val="false"/>
          <w:i w:val="false"/>
          <w:color w:val="000000"/>
          <w:sz w:val="28"/>
        </w:rPr>
        <w:t xml:space="preserve">
      67-2.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келуге тиіс.</w:t>
      </w:r>
    </w:p>
    <w:p>
      <w:pPr>
        <w:spacing w:after="0"/>
        <w:ind w:left="0"/>
        <w:jc w:val="both"/>
      </w:pPr>
      <w:r>
        <w:rPr>
          <w:rFonts w:ascii="Times New Roman"/>
          <w:b w:val="false"/>
          <w:i w:val="false"/>
          <w:color w:val="000000"/>
          <w:sz w:val="28"/>
        </w:rPr>
        <w:t xml:space="preserve">
      Егер жер қойнауын пайдаланушыға байланысты емес себептер бойынша оларға берілген қамтамасыз ету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p>
      <w:pPr>
        <w:spacing w:after="0"/>
        <w:ind w:left="0"/>
        <w:jc w:val="both"/>
      </w:pPr>
      <w:r>
        <w:rPr>
          <w:rFonts w:ascii="Times New Roman"/>
          <w:b w:val="false"/>
          <w:i w:val="false"/>
          <w:color w:val="000000"/>
          <w:sz w:val="28"/>
        </w:rPr>
        <w:t>
      68. Жер қойнауын пайдалану құқығын беру кепілге қойылған банк салымы бойынша құқықтарды қайта ресімдеудің (берудің) сөзсіз негізі болып табылады.</w:t>
      </w:r>
    </w:p>
    <w:p>
      <w:pPr>
        <w:spacing w:after="0"/>
        <w:ind w:left="0"/>
        <w:jc w:val="both"/>
      </w:pPr>
      <w:r>
        <w:rPr>
          <w:rFonts w:ascii="Times New Roman"/>
          <w:b w:val="false"/>
          <w:i w:val="false"/>
          <w:color w:val="000000"/>
          <w:sz w:val="28"/>
        </w:rPr>
        <w:t>
      69. Жер қойнауы учаскесін консервациялау Қазақстан Республикасының Жер қойнауы және жер қойнауын пайдалану туралы заңнамасында белгіленген жағдайларда және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Жер қойнауын пайдалану құқығына (жер қойнауын пайдалану құқығындағы үлесіне) ауыртпалық салу, сондай-ақ жер қойнауын пайдаланушының және </w:t>
      </w:r>
      <w:r>
        <w:rPr>
          <w:rFonts w:ascii="Times New Roman"/>
          <w:b w:val="false"/>
          <w:i w:val="false"/>
          <w:color w:val="000000"/>
          <w:sz w:val="28"/>
        </w:rPr>
        <w:t>Кодексте</w:t>
      </w:r>
      <w:r>
        <w:rPr>
          <w:rFonts w:ascii="Times New Roman"/>
          <w:b w:val="false"/>
          <w:i w:val="false"/>
          <w:color w:val="000000"/>
          <w:sz w:val="28"/>
        </w:rPr>
        <w:t xml:space="preserve">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98-тармақта</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3) тармақшасы жаңа редакцияда жазылсын:</w:t>
      </w:r>
    </w:p>
    <w:bookmarkEnd w:id="16"/>
    <w:bookmarkStart w:name="z29" w:id="17"/>
    <w:p>
      <w:pPr>
        <w:spacing w:after="0"/>
        <w:ind w:left="0"/>
        <w:jc w:val="both"/>
      </w:pPr>
      <w:r>
        <w:rPr>
          <w:rFonts w:ascii="Times New Roman"/>
          <w:b w:val="false"/>
          <w:i w:val="false"/>
          <w:color w:val="000000"/>
          <w:sz w:val="28"/>
        </w:rPr>
        <w:t xml:space="preserve">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 Бұл ретте, егер нарықтағы қолданыстағы бағалардың өзгеруі салдарынан, сондай-ақ жер қойнауын пайдаланушының еркіне тәуелсіз басқа да жағдайлардың себебінен жер қойнауын пайдаланушының нақты шығыстары Келісімшартты жасау кезінде ескерілгеннен кем болып шықса, бірақ бұл ретте Келісімшарттың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жер қойнауын пайдаланушы міндеттемелерінің физикалық көлемі толық көлемде орындалса, жер қойнауын пайдаланушының нақты шығыстарының осылай азаюы Келісімшарт бойынша міндеттемелерді бұзу болып табылмайды.";</w:t>
      </w:r>
    </w:p>
    <w:bookmarkEnd w:id="17"/>
    <w:bookmarkStart w:name="z30" w:id="18"/>
    <w:p>
      <w:pPr>
        <w:spacing w:after="0"/>
        <w:ind w:left="0"/>
        <w:jc w:val="both"/>
      </w:pPr>
      <w:r>
        <w:rPr>
          <w:rFonts w:ascii="Times New Roman"/>
          <w:b w:val="false"/>
          <w:i w:val="false"/>
          <w:color w:val="000000"/>
          <w:sz w:val="28"/>
        </w:rPr>
        <w:t>
      8) тармақшасы жаңа редакцияда жазылсын:</w:t>
      </w:r>
    </w:p>
    <w:bookmarkEnd w:id="18"/>
    <w:bookmarkStart w:name="z31" w:id="19"/>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bookmarkEnd w:id="19"/>
    <w:bookmarkStart w:name="z32" w:id="20"/>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1) тармақшасының орыс тіліндегі редакциясына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35" w:id="21"/>
    <w:p>
      <w:pPr>
        <w:spacing w:after="0"/>
        <w:ind w:left="0"/>
        <w:jc w:val="both"/>
      </w:pPr>
      <w:r>
        <w:rPr>
          <w:rFonts w:ascii="Times New Roman"/>
          <w:b w:val="false"/>
          <w:i w:val="false"/>
          <w:color w:val="000000"/>
          <w:sz w:val="28"/>
        </w:rPr>
        <w:t>
      "18. Өндіру кезеңі ішінде, екінші жылдан бастап жер қойнауын пайдаланушы жыл сайын:</w:t>
      </w:r>
    </w:p>
    <w:bookmarkEnd w:id="21"/>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17020 болып тіркелген)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қаржыландыруды жүзеге асыруға;</w:t>
      </w:r>
    </w:p>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 Бұл ретте сарқылып жатқан көмірсутектер кен орны бойынша өңірдің әлеуметтік-экономикалық дамуын және оның инфрақұрылымын дамытуды қаржыландыру осындай сарқылып жатқан кен орнын игеруге қосымша инвестицияларды жүзеге асыру үшін Келісімшарттың 18-1-тармағында көзделген соманың пайдаланылмаған қалдығы мөлшерінде жүзеге асыруға міндетті.</w:t>
      </w:r>
    </w:p>
    <w:p>
      <w:pPr>
        <w:spacing w:after="0"/>
        <w:ind w:left="0"/>
        <w:jc w:val="both"/>
      </w:pPr>
      <w:r>
        <w:rPr>
          <w:rFonts w:ascii="Times New Roman"/>
          <w:b w:val="false"/>
          <w:i w:val="false"/>
          <w:color w:val="000000"/>
          <w:sz w:val="28"/>
        </w:rPr>
        <w:t>
      Өңірді әлеуметтік-экономикалық дамыту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10-тармағына</w:t>
      </w:r>
      <w:r>
        <w:rPr>
          <w:rFonts w:ascii="Times New Roman"/>
          <w:b w:val="false"/>
          <w:i w:val="false"/>
          <w:color w:val="000000"/>
          <w:sz w:val="28"/>
        </w:rPr>
        <w:t xml:space="preserve"> сәйкес көмірсутектерді өндіруге арналған үлгілік келісімшартқа сәйкес әзірленген жаңа редакциядағы өндіруге арналған келісімшарт жасасқан жер қойнауын пайдаланушылар үшін осы тармақта көзделген міндеттеме өндіру кезеңінің бірінші жылынан бастап қолданылады.";</w:t>
      </w:r>
    </w:p>
    <w:bookmarkStart w:name="z36" w:id="22"/>
    <w:p>
      <w:pPr>
        <w:spacing w:after="0"/>
        <w:ind w:left="0"/>
        <w:jc w:val="both"/>
      </w:pPr>
      <w:r>
        <w:rPr>
          <w:rFonts w:ascii="Times New Roman"/>
          <w:b w:val="false"/>
          <w:i w:val="false"/>
          <w:color w:val="000000"/>
          <w:sz w:val="28"/>
        </w:rPr>
        <w:t>
      мынадай мазмұндағы 18-1-тармағымен толтырылсын: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w:t>
      </w:r>
      <w:r>
        <w:rPr>
          <w:rFonts w:ascii="Times New Roman"/>
          <w:b w:val="false"/>
          <w:i w:val="false"/>
          <w:color w:val="000000"/>
          <w:sz w:val="28"/>
        </w:rPr>
        <w:t>18-тармағының</w:t>
      </w:r>
      <w:r>
        <w:rPr>
          <w:rFonts w:ascii="Times New Roman"/>
          <w:b w:val="false"/>
          <w:i w:val="false"/>
          <w:color w:val="000000"/>
          <w:sz w:val="28"/>
        </w:rPr>
        <w:t xml:space="preserve">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бабымен</w:t>
      </w:r>
      <w:r>
        <w:rPr>
          <w:rFonts w:ascii="Times New Roman"/>
          <w:b w:val="false"/>
          <w:i w:val="false"/>
          <w:color w:val="000000"/>
          <w:sz w:val="28"/>
        </w:rPr>
        <w:t xml:space="preserve"> белгіленген инвестициялау коэффициентінің көбейтіндісі ретінде есептелетін сомадан кем емес және алдыңғы жылдың қорытындысы бойынша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723-бабына</w:t>
      </w:r>
      <w:r>
        <w:rPr>
          <w:rFonts w:ascii="Times New Roman"/>
          <w:b w:val="false"/>
          <w:i w:val="false"/>
          <w:color w:val="000000"/>
          <w:sz w:val="28"/>
        </w:rPr>
        <w:t xml:space="preserve">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қаржыландыруға орындауға міндетті.</w:t>
      </w:r>
    </w:p>
    <w:p>
      <w:pPr>
        <w:spacing w:after="0"/>
        <w:ind w:left="0"/>
        <w:jc w:val="both"/>
      </w:pPr>
      <w:r>
        <w:rPr>
          <w:rFonts w:ascii="Times New Roman"/>
          <w:b w:val="false"/>
          <w:i w:val="false"/>
          <w:color w:val="000000"/>
          <w:sz w:val="28"/>
        </w:rPr>
        <w:t xml:space="preserve">
      Ескертпе: егер Келісімшарт Кодекстің </w:t>
      </w:r>
      <w:r>
        <w:rPr>
          <w:rFonts w:ascii="Times New Roman"/>
          <w:b w:val="false"/>
          <w:i w:val="false"/>
          <w:color w:val="000000"/>
          <w:sz w:val="28"/>
        </w:rPr>
        <w:t>153-1-бабында</w:t>
      </w:r>
      <w:r>
        <w:rPr>
          <w:rFonts w:ascii="Times New Roman"/>
          <w:b w:val="false"/>
          <w:i w:val="false"/>
          <w:color w:val="000000"/>
          <w:sz w:val="28"/>
        </w:rPr>
        <w:t xml:space="preserve"> көзделген сарқылып жатқанкен орны (кен орындары) бойынша жасалса немесе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18-1-тармақ келісімшартқа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39" w:id="23"/>
    <w:p>
      <w:pPr>
        <w:spacing w:after="0"/>
        <w:ind w:left="0"/>
        <w:jc w:val="both"/>
      </w:pPr>
      <w:r>
        <w:rPr>
          <w:rFonts w:ascii="Times New Roman"/>
          <w:b w:val="false"/>
          <w:i w:val="false"/>
          <w:color w:val="000000"/>
          <w:sz w:val="28"/>
        </w:rPr>
        <w:t xml:space="preserve">
      "24.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bookmarkEnd w:id="23"/>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________ пайызынан кем болмауға тиіс.</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bookmarkStart w:name="z41" w:id="24"/>
    <w:p>
      <w:pPr>
        <w:spacing w:after="0"/>
        <w:ind w:left="0"/>
        <w:jc w:val="both"/>
      </w:pPr>
      <w:r>
        <w:rPr>
          <w:rFonts w:ascii="Times New Roman"/>
          <w:b w:val="false"/>
          <w:i w:val="false"/>
          <w:color w:val="000000"/>
          <w:sz w:val="28"/>
        </w:rPr>
        <w:t>
      "46.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Start w:name="z44" w:id="25"/>
    <w:p>
      <w:pPr>
        <w:spacing w:after="0"/>
        <w:ind w:left="0"/>
        <w:jc w:val="both"/>
      </w:pPr>
      <w:r>
        <w:rPr>
          <w:rFonts w:ascii="Times New Roman"/>
          <w:b w:val="false"/>
          <w:i w:val="false"/>
          <w:color w:val="000000"/>
          <w:sz w:val="28"/>
        </w:rPr>
        <w:t>
      "2) жер қойнауын пайдаланушы көмірсутектер саласындағы уәкілетті орган бекіткен шикі газды қайта өңдеуді дамыту бағдарламасында көзделген көлемде өзінің технологиялық мұқтаждарына пайдаланатын;";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Жер қойнауын пайдалану құқығына (жер қойнауын пайдалану құқығындағы үлесіне) ауыртпалық салу, сондай-ақ жер қойнауын пайдаланушының және </w:t>
      </w:r>
      <w:r>
        <w:rPr>
          <w:rFonts w:ascii="Times New Roman"/>
          <w:b w:val="false"/>
          <w:i w:val="false"/>
          <w:color w:val="000000"/>
          <w:sz w:val="28"/>
        </w:rPr>
        <w:t>Кодексте</w:t>
      </w:r>
      <w:r>
        <w:rPr>
          <w:rFonts w:ascii="Times New Roman"/>
          <w:b w:val="false"/>
          <w:i w:val="false"/>
          <w:color w:val="000000"/>
          <w:sz w:val="28"/>
        </w:rPr>
        <w:t xml:space="preserve"> тыйым салынбаған, жер қойнауын пайдаланушыны тікелей немесе жанама бақылайтын ұйымдардың акцияларына (жарғылық капиталындағы қатысу үлестеріне) ауыртпалық салу Кодекстің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тәртіппен құзыретті орган беретін рұқсатпен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49" w:id="26"/>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w:t>
      </w:r>
    </w:p>
    <w:bookmarkEnd w:id="26"/>
    <w:bookmarkStart w:name="z50" w:id="27"/>
    <w:p>
      <w:pPr>
        <w:spacing w:after="0"/>
        <w:ind w:left="0"/>
        <w:jc w:val="both"/>
      </w:pPr>
      <w:r>
        <w:rPr>
          <w:rFonts w:ascii="Times New Roman"/>
          <w:b w:val="false"/>
          <w:i w:val="false"/>
          <w:color w:val="000000"/>
          <w:sz w:val="28"/>
        </w:rPr>
        <w:t>
      8) тармақшасы жаңа редакцияда жазылсын:</w:t>
      </w:r>
    </w:p>
    <w:bookmarkEnd w:id="27"/>
    <w:bookmarkStart w:name="z51" w:id="28"/>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bookmarkEnd w:id="28"/>
    <w:bookmarkStart w:name="z52" w:id="29"/>
    <w:p>
      <w:pPr>
        <w:spacing w:after="0"/>
        <w:ind w:left="0"/>
        <w:jc w:val="both"/>
      </w:pPr>
      <w:r>
        <w:rPr>
          <w:rFonts w:ascii="Times New Roman"/>
          <w:b w:val="false"/>
          <w:i w:val="false"/>
          <w:color w:val="000000"/>
          <w:sz w:val="28"/>
        </w:rPr>
        <w:t xml:space="preserve">
      көрсетілген бұйрықпен бекітілген Уран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1) тармақшасының орыс тіліндегі редакциясына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редакциядағы жазылсын:</w:t>
      </w:r>
    </w:p>
    <w:bookmarkStart w:name="z55" w:id="30"/>
    <w:p>
      <w:pPr>
        <w:spacing w:after="0"/>
        <w:ind w:left="0"/>
        <w:jc w:val="both"/>
      </w:pPr>
      <w:r>
        <w:rPr>
          <w:rFonts w:ascii="Times New Roman"/>
          <w:b w:val="false"/>
          <w:i w:val="false"/>
          <w:color w:val="000000"/>
          <w:sz w:val="28"/>
        </w:rPr>
        <w:t>
      "26. Жер қойнауын пайдаланушы тартылған қазақстандық персонал үшін шетелдік персоналмен салыстырғанда тең еңбек жағдайларын, оның ішінде еңбекақы төлеуді қамтамасыз етуге міндетті.</w:t>
      </w:r>
    </w:p>
    <w:bookmarkEnd w:id="30"/>
    <w:p>
      <w:pPr>
        <w:spacing w:after="0"/>
        <w:ind w:left="0"/>
        <w:jc w:val="both"/>
      </w:pPr>
      <w:r>
        <w:rPr>
          <w:rFonts w:ascii="Times New Roman"/>
          <w:b w:val="false"/>
          <w:i w:val="false"/>
          <w:color w:val="000000"/>
          <w:sz w:val="28"/>
        </w:rPr>
        <w:t>
      Жер қойнауын пайдалану жөніндегі операцияларды жүргізу үшін сатып алынатын тауарлардағы елішілік құндылық үлесі күнтізбелік жыл ішінде сатып алынған тауарлардың жалпы көлемінің _______ пайызынан кем болмауға тиіс.</w:t>
      </w:r>
    </w:p>
    <w:p>
      <w:pPr>
        <w:spacing w:after="0"/>
        <w:ind w:left="0"/>
        <w:jc w:val="both"/>
      </w:pPr>
      <w:r>
        <w:rPr>
          <w:rFonts w:ascii="Times New Roman"/>
          <w:b w:val="false"/>
          <w:i w:val="false"/>
          <w:color w:val="000000"/>
          <w:sz w:val="28"/>
        </w:rPr>
        <w:t>
      Жер қойнауын пайдаланушы қазақстандық персонал үшін жыл сайынғы жалақыны уәкілетті ұйым жариялайтын инфляция деңгейінен төмен емес индекстеуді қамтамасыз етуге міндетті.";</w:t>
      </w:r>
    </w:p>
    <w:bookmarkStart w:name="z56" w:id="31"/>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барлау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31"/>
    <w:bookmarkStart w:name="z57" w:id="32"/>
    <w:p>
      <w:pPr>
        <w:spacing w:after="0"/>
        <w:ind w:left="0"/>
        <w:jc w:val="both"/>
      </w:pPr>
      <w:r>
        <w:rPr>
          <w:rFonts w:ascii="Times New Roman"/>
          <w:b w:val="false"/>
          <w:i w:val="false"/>
          <w:color w:val="000000"/>
          <w:sz w:val="28"/>
        </w:rPr>
        <w:t>
      мынадай мазмұндағы 44-1-тармағымен толықтырылсын:</w:t>
      </w:r>
    </w:p>
    <w:bookmarkEnd w:id="32"/>
    <w:bookmarkStart w:name="z58" w:id="33"/>
    <w:p>
      <w:pPr>
        <w:spacing w:after="0"/>
        <w:ind w:left="0"/>
        <w:jc w:val="both"/>
      </w:pPr>
      <w:r>
        <w:rPr>
          <w:rFonts w:ascii="Times New Roman"/>
          <w:b w:val="false"/>
          <w:i w:val="false"/>
          <w:color w:val="000000"/>
          <w:sz w:val="28"/>
        </w:rPr>
        <w:t>
      "44-1. Жер қойнауын пайдаланушы Келісімшарт жасалған күннен бастап он екі (12) айдан кешіктірілмейтін мерзімде шетелдік кадрларды қазақстандық кадрлармен алмастыру бағдарламасын әзірлеуге және құзыретті органмен келісуге міндеттенеді.";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жаңа редакцияда жазылсын:</w:t>
      </w:r>
    </w:p>
    <w:bookmarkStart w:name="z60" w:id="34"/>
    <w:p>
      <w:pPr>
        <w:spacing w:after="0"/>
        <w:ind w:left="0"/>
        <w:jc w:val="both"/>
      </w:pPr>
      <w:r>
        <w:rPr>
          <w:rFonts w:ascii="Times New Roman"/>
          <w:b w:val="false"/>
          <w:i w:val="false"/>
          <w:color w:val="000000"/>
          <w:sz w:val="28"/>
        </w:rPr>
        <w:t>
      "57. Жер қойнауын пайдаланушы өнім беру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34"/>
    <w:p>
      <w:pPr>
        <w:spacing w:after="0"/>
        <w:ind w:left="0"/>
        <w:jc w:val="both"/>
      </w:pPr>
      <w:r>
        <w:rPr>
          <w:rFonts w:ascii="Times New Roman"/>
          <w:b w:val="false"/>
          <w:i w:val="false"/>
          <w:color w:val="000000"/>
          <w:sz w:val="28"/>
        </w:rPr>
        <w:t xml:space="preserve">
      Осы тармақтың талаптары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 көмірсутектерді барлауға және өндіруге арналған келісімшарттар бойынша өндіру кезеңінде қолданылмайды.";</w:t>
      </w:r>
    </w:p>
    <w:bookmarkStart w:name="z61" w:id="35"/>
    <w:p>
      <w:pPr>
        <w:spacing w:after="0"/>
        <w:ind w:left="0"/>
        <w:jc w:val="both"/>
      </w:pPr>
      <w:r>
        <w:rPr>
          <w:rFonts w:ascii="Times New Roman"/>
          <w:b w:val="false"/>
          <w:i w:val="false"/>
          <w:color w:val="000000"/>
          <w:sz w:val="28"/>
        </w:rPr>
        <w:t>
      мынадай мазмұндағы 57-1-тармағымен толықтырылсын:</w:t>
      </w:r>
    </w:p>
    <w:bookmarkEnd w:id="35"/>
    <w:bookmarkStart w:name="z62" w:id="36"/>
    <w:p>
      <w:pPr>
        <w:spacing w:after="0"/>
        <w:ind w:left="0"/>
        <w:jc w:val="both"/>
      </w:pPr>
      <w:r>
        <w:rPr>
          <w:rFonts w:ascii="Times New Roman"/>
          <w:b w:val="false"/>
          <w:i w:val="false"/>
          <w:color w:val="000000"/>
          <w:sz w:val="28"/>
        </w:rPr>
        <w:t>
      "57-1. Жер қойнауын пайдаланушы өз қалауы бойынша Қазақстан Республикасының аумағында өңдеу үшін мұнай жеткізетін жағдайда, осы Келісімшарттың 57-тармағының екінші бөлігіндегі ережелері қолданылмайды.";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жаңай редакцияда жазылсын:</w:t>
      </w:r>
    </w:p>
    <w:bookmarkStart w:name="z64" w:id="37"/>
    <w:p>
      <w:pPr>
        <w:spacing w:after="0"/>
        <w:ind w:left="0"/>
        <w:jc w:val="both"/>
      </w:pPr>
      <w:r>
        <w:rPr>
          <w:rFonts w:ascii="Times New Roman"/>
          <w:b w:val="false"/>
          <w:i w:val="false"/>
          <w:color w:val="000000"/>
          <w:sz w:val="28"/>
        </w:rPr>
        <w:t>
      "67. Жер қойнауын пайдаланушы:</w:t>
      </w:r>
    </w:p>
    <w:bookmarkEnd w:id="37"/>
    <w:p>
      <w:pPr>
        <w:spacing w:after="0"/>
        <w:ind w:left="0"/>
        <w:jc w:val="both"/>
      </w:pPr>
      <w:r>
        <w:rPr>
          <w:rFonts w:ascii="Times New Roman"/>
          <w:b w:val="false"/>
          <w:i w:val="false"/>
          <w:color w:val="000000"/>
          <w:sz w:val="28"/>
        </w:rPr>
        <w:t xml:space="preserve">
      1) Келісімшарт жасалған күннен бастап он екі (12) айдан кешіктірілмейтін мерзімде Келісімшарттың </w:t>
      </w:r>
      <w:r>
        <w:rPr>
          <w:rFonts w:ascii="Times New Roman"/>
          <w:b w:val="false"/>
          <w:i w:val="false"/>
          <w:color w:val="000000"/>
          <w:sz w:val="28"/>
        </w:rPr>
        <w:t>66-тармағының</w:t>
      </w:r>
      <w:r>
        <w:rPr>
          <w:rFonts w:ascii="Times New Roman"/>
          <w:b w:val="false"/>
          <w:i w:val="false"/>
          <w:color w:val="000000"/>
          <w:sz w:val="28"/>
        </w:rPr>
        <w:t xml:space="preserve"> ережелеріне сәйкес тауарларды, жұмыстар мен көрсетілетін қызметтерді сатып алу тәртібін әзірлесін;</w:t>
      </w:r>
    </w:p>
    <w:p>
      <w:pPr>
        <w:spacing w:after="0"/>
        <w:ind w:left="0"/>
        <w:jc w:val="both"/>
      </w:pPr>
      <w:r>
        <w:rPr>
          <w:rFonts w:ascii="Times New Roman"/>
          <w:b w:val="false"/>
          <w:i w:val="false"/>
          <w:color w:val="000000"/>
          <w:sz w:val="28"/>
        </w:rPr>
        <w:t xml:space="preserve">
      2) Келісімшарттың </w:t>
      </w:r>
      <w:r>
        <w:rPr>
          <w:rFonts w:ascii="Times New Roman"/>
          <w:b w:val="false"/>
          <w:i w:val="false"/>
          <w:color w:val="000000"/>
          <w:sz w:val="28"/>
        </w:rPr>
        <w:t>7-тармағына</w:t>
      </w:r>
      <w:r>
        <w:rPr>
          <w:rFonts w:ascii="Times New Roman"/>
          <w:b w:val="false"/>
          <w:i w:val="false"/>
          <w:color w:val="000000"/>
          <w:sz w:val="28"/>
        </w:rPr>
        <w:t xml:space="preserve"> сәйкес өндіру кезеңіне көшу күніне дейін 12 айдан кешіктірмей өндіру кезеңінде тауарларды, жұмыстар мен көрсетілетін қызметтерді жергілікті жеткізушілерді дамыту бағдарламасын құзыретті органмен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жаңа редакцияда жазылсын:</w:t>
      </w:r>
    </w:p>
    <w:bookmarkStart w:name="z66" w:id="38"/>
    <w:p>
      <w:pPr>
        <w:spacing w:after="0"/>
        <w:ind w:left="0"/>
        <w:jc w:val="both"/>
      </w:pPr>
      <w:r>
        <w:rPr>
          <w:rFonts w:ascii="Times New Roman"/>
          <w:b w:val="false"/>
          <w:i w:val="false"/>
          <w:color w:val="000000"/>
          <w:sz w:val="28"/>
        </w:rPr>
        <w:t>
      "83.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асақан кезде мұндай кен орнына қатысты Келісімшарт ережелері жер қойнауын пайдаланушының мынадай міндеттемелерінің бірін қамтиды: </w:t>
      </w:r>
    </w:p>
    <w:p>
      <w:pPr>
        <w:spacing w:after="0"/>
        <w:ind w:left="0"/>
        <w:jc w:val="both"/>
      </w:pPr>
      <w:r>
        <w:rPr>
          <w:rFonts w:ascii="Times New Roman"/>
          <w:b w:val="false"/>
          <w:i w:val="false"/>
          <w:color w:val="000000"/>
          <w:sz w:val="28"/>
        </w:rPr>
        <w:t>
      1) жаңа заңды тұлға құру арқылы дербес немесе басқа тұлғалармен бірлесіп қайта өңдеу өндірістерін құру;</w:t>
      </w:r>
    </w:p>
    <w:p>
      <w:pPr>
        <w:spacing w:after="0"/>
        <w:ind w:left="0"/>
        <w:jc w:val="both"/>
      </w:pPr>
      <w:r>
        <w:rPr>
          <w:rFonts w:ascii="Times New Roman"/>
          <w:b w:val="false"/>
          <w:i w:val="false"/>
          <w:color w:val="000000"/>
          <w:sz w:val="28"/>
        </w:rPr>
        <w:t>
      2) жұмыс істеп тұрған өндіру өндірістерін жаңғырту немесе реконструкциялау;</w:t>
      </w:r>
    </w:p>
    <w:p>
      <w:pPr>
        <w:spacing w:after="0"/>
        <w:ind w:left="0"/>
        <w:jc w:val="both"/>
      </w:pPr>
      <w:r>
        <w:rPr>
          <w:rFonts w:ascii="Times New Roman"/>
          <w:b w:val="false"/>
          <w:i w:val="false"/>
          <w:color w:val="000000"/>
          <w:sz w:val="28"/>
        </w:rPr>
        <w:t>
      3) жұмыс істеп тұрған қайта өңдеу өндірістерін жаңғырту немесе реконструкциялау;</w:t>
      </w:r>
    </w:p>
    <w:p>
      <w:pPr>
        <w:spacing w:after="0"/>
        <w:ind w:left="0"/>
        <w:jc w:val="both"/>
      </w:pPr>
      <w:r>
        <w:rPr>
          <w:rFonts w:ascii="Times New Roman"/>
          <w:b w:val="false"/>
          <w:i w:val="false"/>
          <w:color w:val="000000"/>
          <w:sz w:val="28"/>
        </w:rPr>
        <w:t>
      4) өндірілетін көмірсутектерді қайта өңдеу үшін Қазақстан Республикасының аумағындағы қайта өңдеу кәсіпорындарына (өндірістеріне) шарттық талаптармен беру;</w:t>
      </w:r>
    </w:p>
    <w:p>
      <w:pPr>
        <w:spacing w:after="0"/>
        <w:ind w:left="0"/>
        <w:jc w:val="both"/>
      </w:pPr>
      <w:r>
        <w:rPr>
          <w:rFonts w:ascii="Times New Roman"/>
          <w:b w:val="false"/>
          <w:i w:val="false"/>
          <w:color w:val="000000"/>
          <w:sz w:val="28"/>
        </w:rPr>
        <w:t xml:space="preserve">
      5) жобаны жаңа заңды тұлға құру арқылы өзі дербес басқа тұлғалармен бірлесіп өзге инвестициялық жобаны немесе өңірді әлеуметтік-экономикалық дамытуға бағытталған жобаныіске асыру. </w:t>
      </w:r>
    </w:p>
    <w:p>
      <w:pPr>
        <w:spacing w:after="0"/>
        <w:ind w:left="0"/>
        <w:jc w:val="both"/>
      </w:pPr>
      <w:r>
        <w:rPr>
          <w:rFonts w:ascii="Times New Roman"/>
          <w:b w:val="false"/>
          <w:i w:val="false"/>
          <w:color w:val="000000"/>
          <w:sz w:val="28"/>
        </w:rPr>
        <w:t xml:space="preserve">
      Ескертпе: егер Келісімшарт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жасалса, </w:t>
      </w:r>
      <w:r>
        <w:rPr>
          <w:rFonts w:ascii="Times New Roman"/>
          <w:b w:val="false"/>
          <w:i w:val="false"/>
          <w:color w:val="000000"/>
          <w:sz w:val="28"/>
        </w:rPr>
        <w:t>101-тармақтың</w:t>
      </w:r>
      <w:r>
        <w:rPr>
          <w:rFonts w:ascii="Times New Roman"/>
          <w:b w:val="false"/>
          <w:i w:val="false"/>
          <w:color w:val="000000"/>
          <w:sz w:val="28"/>
        </w:rPr>
        <w:t xml:space="preserve"> бірінші абзацы мынадай редакцияда жазылады:</w:t>
      </w:r>
    </w:p>
    <w:p>
      <w:pPr>
        <w:spacing w:after="0"/>
        <w:ind w:left="0"/>
        <w:jc w:val="both"/>
      </w:pPr>
      <w:r>
        <w:rPr>
          <w:rFonts w:ascii="Times New Roman"/>
          <w:b w:val="false"/>
          <w:i w:val="false"/>
          <w:color w:val="000000"/>
          <w:sz w:val="28"/>
        </w:rPr>
        <w:t xml:space="preserve">
      "101.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bookmarkStart w:name="z69" w:id="39"/>
    <w:p>
      <w:pPr>
        <w:spacing w:after="0"/>
        <w:ind w:left="0"/>
        <w:jc w:val="both"/>
      </w:pPr>
      <w:r>
        <w:rPr>
          <w:rFonts w:ascii="Times New Roman"/>
          <w:b w:val="false"/>
          <w:i w:val="false"/>
          <w:color w:val="000000"/>
          <w:sz w:val="28"/>
        </w:rPr>
        <w:t xml:space="preserve">
      102. Өндіру кезеңіне өткенге дейін он екі айдан кешіктірмей Тараптар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аталған міндеттемелердің бірін айқындау мақсатында келіссөздер жүргізеді.</w:t>
      </w:r>
    </w:p>
    <w:bookmarkEnd w:id="39"/>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Бұл жағдайда өндіру кезеңіне көшу кезінде Келісімшарт талаптары Жер қойнауын пайдаланушының іске асыру мерзімдері мен оның болжамды құнын көрсете отырып, тиісті жобаны іске асыру жөніндегі міндеттемелерін көздейтін болады.</w:t>
      </w:r>
    </w:p>
    <w:p>
      <w:pPr>
        <w:spacing w:after="0"/>
        <w:ind w:left="0"/>
        <w:jc w:val="both"/>
      </w:pPr>
      <w:r>
        <w:rPr>
          <w:rFonts w:ascii="Times New Roman"/>
          <w:b w:val="false"/>
          <w:i w:val="false"/>
          <w:color w:val="000000"/>
          <w:sz w:val="28"/>
        </w:rPr>
        <w:t xml:space="preserve">
      Ескертпе: осы Кодекстің 36-бабының </w:t>
      </w:r>
      <w:r>
        <w:rPr>
          <w:rFonts w:ascii="Times New Roman"/>
          <w:b w:val="false"/>
          <w:i w:val="false"/>
          <w:color w:val="000000"/>
          <w:sz w:val="28"/>
        </w:rPr>
        <w:t>1-2 тармағы</w:t>
      </w:r>
      <w:r>
        <w:rPr>
          <w:rFonts w:ascii="Times New Roman"/>
          <w:b w:val="false"/>
          <w:i w:val="false"/>
          <w:color w:val="000000"/>
          <w:sz w:val="28"/>
        </w:rPr>
        <w:t xml:space="preserve"> 1) тармақшасына сәйкес күрделі жобаларға жататын жер қойнауы учаскесіне қатысты келісімшарт жасасқан кезде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жазылады:</w:t>
      </w:r>
    </w:p>
    <w:p>
      <w:pPr>
        <w:spacing w:after="0"/>
        <w:ind w:left="0"/>
        <w:jc w:val="both"/>
      </w:pPr>
      <w:r>
        <w:rPr>
          <w:rFonts w:ascii="Times New Roman"/>
          <w:b w:val="false"/>
          <w:i w:val="false"/>
          <w:color w:val="000000"/>
          <w:sz w:val="28"/>
        </w:rPr>
        <w:t xml:space="preserve">
      "102.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жиырма жылдық мерзім өткенге дейін он екі айдан кешіктірмей Тараптар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санамаланған міндеттемелердің бірін айқындау мақсатында келіссөздер жүргізеді.</w:t>
      </w:r>
    </w:p>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101-тармағында</w:t>
      </w:r>
      <w:r>
        <w:rPr>
          <w:rFonts w:ascii="Times New Roman"/>
          <w:b w:val="false"/>
          <w:i w:val="false"/>
          <w:color w:val="000000"/>
          <w:sz w:val="28"/>
        </w:rPr>
        <w:t xml:space="preserve"> санамаланған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міндеттемелері көзделетін келісімшартқа толықтыруға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жаңа редакцияда жазылсын:</w:t>
      </w:r>
    </w:p>
    <w:bookmarkStart w:name="z71" w:id="40"/>
    <w:p>
      <w:pPr>
        <w:spacing w:after="0"/>
        <w:ind w:left="0"/>
        <w:jc w:val="both"/>
      </w:pPr>
      <w:r>
        <w:rPr>
          <w:rFonts w:ascii="Times New Roman"/>
          <w:b w:val="false"/>
          <w:i w:val="false"/>
          <w:color w:val="000000"/>
          <w:sz w:val="28"/>
        </w:rPr>
        <w:t>
      "109. Жер қойнауын пайдаланушы өзі қабылдаған мынадай міндеттемелерді орындамағаны, тиісінше орындамағаны үшін:</w:t>
      </w:r>
    </w:p>
    <w:bookmarkEnd w:id="40"/>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 – 2 000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 есепті кезеңде орындалмаған міндеттеме сомасының 10% мөлшерінде;</w:t>
      </w:r>
    </w:p>
    <w:p>
      <w:pPr>
        <w:spacing w:after="0"/>
        <w:ind w:left="0"/>
        <w:jc w:val="both"/>
      </w:pPr>
      <w:r>
        <w:rPr>
          <w:rFonts w:ascii="Times New Roman"/>
          <w:b w:val="false"/>
          <w:i w:val="false"/>
          <w:color w:val="000000"/>
          <w:sz w:val="28"/>
        </w:rPr>
        <w:t>
      4) Келісімшартқа 2-қосымшада көзделген жұмыс бағдарламасында көзделген жұмыс көлемдерін орындамағаны үшін – міндеттеменің есепті кезеңінде орындалмаған жұмыс көлемдері құнының 10 % мөлшерінде;</w:t>
      </w:r>
    </w:p>
    <w:p>
      <w:pPr>
        <w:spacing w:after="0"/>
        <w:ind w:left="0"/>
        <w:jc w:val="both"/>
      </w:pPr>
      <w:r>
        <w:rPr>
          <w:rFonts w:ascii="Times New Roman"/>
          <w:b w:val="false"/>
          <w:i w:val="false"/>
          <w:color w:val="000000"/>
          <w:sz w:val="28"/>
        </w:rPr>
        <w:t xml:space="preserve">
      5)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w:t>
      </w:r>
      <w:r>
        <w:rPr>
          <w:rFonts w:ascii="Times New Roman"/>
          <w:b w:val="false"/>
          <w:i w:val="false"/>
          <w:color w:val="000000"/>
          <w:sz w:val="28"/>
        </w:rPr>
        <w:t>42-тармағына</w:t>
      </w:r>
      <w:r>
        <w:rPr>
          <w:rFonts w:ascii="Times New Roman"/>
          <w:b w:val="false"/>
          <w:i w:val="false"/>
          <w:color w:val="000000"/>
          <w:sz w:val="28"/>
        </w:rPr>
        <w:t xml:space="preserve"> сәйкес графиктерде айқындалған көлемде – 10 000 АЕК мөлшерінде;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Кодексте</w:t>
      </w:r>
      <w:r>
        <w:rPr>
          <w:rFonts w:ascii="Times New Roman"/>
          <w:b w:val="false"/>
          <w:i w:val="false"/>
          <w:color w:val="000000"/>
          <w:sz w:val="28"/>
        </w:rPr>
        <w:t xml:space="preserve">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p>
      <w:pPr>
        <w:spacing w:after="0"/>
        <w:ind w:left="0"/>
        <w:jc w:val="both"/>
      </w:pPr>
      <w:r>
        <w:rPr>
          <w:rFonts w:ascii="Times New Roman"/>
          <w:b w:val="false"/>
          <w:i w:val="false"/>
          <w:color w:val="000000"/>
          <w:sz w:val="28"/>
        </w:rPr>
        <w:t>
      7) есепті жылы тауарларды, жұмыстар мен көрсетілетін қызметтерді жергілікті өнім берушілерді дамыту бағдарламасын орындамағаны үшін – орындалмаған міндеттеме сомасының 10 % мөлшерінде;</w:t>
      </w:r>
    </w:p>
    <w:p>
      <w:pPr>
        <w:spacing w:after="0"/>
        <w:ind w:left="0"/>
        <w:jc w:val="both"/>
      </w:pPr>
      <w:r>
        <w:rPr>
          <w:rFonts w:ascii="Times New Roman"/>
          <w:b w:val="false"/>
          <w:i w:val="false"/>
          <w:color w:val="000000"/>
          <w:sz w:val="28"/>
        </w:rPr>
        <w:t xml:space="preserve">
      8) Келісімшарттың 16-1,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69-тармақтарына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9) мыналарға сәйкес хабарламаларды жібермегені немесе уақтылы жібермегені үшін:</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30-тармақтары</w:t>
      </w:r>
      <w:r>
        <w:rPr>
          <w:rFonts w:ascii="Times New Roman"/>
          <w:b w:val="false"/>
          <w:i w:val="false"/>
          <w:color w:val="000000"/>
          <w:sz w:val="28"/>
        </w:rPr>
        <w:t xml:space="preserve"> бойынша – 5 000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31-тармақтары</w:t>
      </w:r>
      <w:r>
        <w:rPr>
          <w:rFonts w:ascii="Times New Roman"/>
          <w:b w:val="false"/>
          <w:i w:val="false"/>
          <w:color w:val="000000"/>
          <w:sz w:val="28"/>
        </w:rPr>
        <w:t xml:space="preserve"> мен тармақтары бойынша – 2 000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33-тармағы</w:t>
      </w:r>
      <w:r>
        <w:rPr>
          <w:rFonts w:ascii="Times New Roman"/>
          <w:b w:val="false"/>
          <w:i w:val="false"/>
          <w:color w:val="000000"/>
          <w:sz w:val="28"/>
        </w:rPr>
        <w:t xml:space="preserve"> бойынша – 100 АЕК мөлшерінде;</w:t>
      </w:r>
    </w:p>
    <w:p>
      <w:pPr>
        <w:spacing w:after="0"/>
        <w:ind w:left="0"/>
        <w:jc w:val="both"/>
      </w:pPr>
      <w:r>
        <w:rPr>
          <w:rFonts w:ascii="Times New Roman"/>
          <w:b w:val="false"/>
          <w:i w:val="false"/>
          <w:color w:val="000000"/>
          <w:sz w:val="28"/>
        </w:rPr>
        <w:t xml:space="preserve">
      10) Келісімшарттың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болса20 000 АЕК;</w:t>
      </w:r>
    </w:p>
    <w:p>
      <w:pPr>
        <w:spacing w:after="0"/>
        <w:ind w:left="0"/>
        <w:jc w:val="both"/>
      </w:pPr>
      <w:r>
        <w:rPr>
          <w:rFonts w:ascii="Times New Roman"/>
          <w:b w:val="false"/>
          <w:i w:val="false"/>
          <w:color w:val="000000"/>
          <w:sz w:val="28"/>
        </w:rPr>
        <w:t xml:space="preserve">
      11) Келісімшарттың </w:t>
      </w:r>
      <w:r>
        <w:rPr>
          <w:rFonts w:ascii="Times New Roman"/>
          <w:b w:val="false"/>
          <w:i w:val="false"/>
          <w:color w:val="000000"/>
          <w:sz w:val="28"/>
        </w:rPr>
        <w:t>66-тармағына</w:t>
      </w:r>
      <w:r>
        <w:rPr>
          <w:rFonts w:ascii="Times New Roman"/>
          <w:b w:val="false"/>
          <w:i w:val="false"/>
          <w:color w:val="000000"/>
          <w:sz w:val="28"/>
        </w:rPr>
        <w:t xml:space="preserve"> сәйкес белгіленген тәртіпті бұза отырып, тауарларды, жұмыстар мен көрсетілетін қызметтерді сатып алғаны үшін – осындай бұзушылықпен жүргізілген сатып алу сомасынан 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130-тармақта</w:t>
      </w:r>
      <w:r>
        <w:rPr>
          <w:rFonts w:ascii="Times New Roman"/>
          <w:b w:val="false"/>
          <w:i w:val="false"/>
          <w:color w:val="000000"/>
          <w:sz w:val="28"/>
        </w:rPr>
        <w:t>:</w:t>
      </w:r>
    </w:p>
    <w:bookmarkStart w:name="z73" w:id="41"/>
    <w:p>
      <w:pPr>
        <w:spacing w:after="0"/>
        <w:ind w:left="0"/>
        <w:jc w:val="both"/>
      </w:pPr>
      <w:r>
        <w:rPr>
          <w:rFonts w:ascii="Times New Roman"/>
          <w:b w:val="false"/>
          <w:i w:val="false"/>
          <w:color w:val="000000"/>
          <w:sz w:val="28"/>
        </w:rPr>
        <w:t>
      2) тармақшасы жаңа редакцияда жазылсын:</w:t>
      </w:r>
    </w:p>
    <w:bookmarkEnd w:id="41"/>
    <w:bookmarkStart w:name="z74" w:id="42"/>
    <w:p>
      <w:pPr>
        <w:spacing w:after="0"/>
        <w:ind w:left="0"/>
        <w:jc w:val="both"/>
      </w:pPr>
      <w:r>
        <w:rPr>
          <w:rFonts w:ascii="Times New Roman"/>
          <w:b w:val="false"/>
          <w:i w:val="false"/>
          <w:color w:val="000000"/>
          <w:sz w:val="28"/>
        </w:rPr>
        <w:t xml:space="preserve">
      "2) құзыретті орган Жер қойнауын пайдалануға арналған келісімшарттың қолданысын біржақты тәртіппен, Келісімшарттың </w:t>
      </w:r>
      <w:r>
        <w:rPr>
          <w:rFonts w:ascii="Times New Roman"/>
          <w:b w:val="false"/>
          <w:i w:val="false"/>
          <w:color w:val="000000"/>
          <w:sz w:val="28"/>
        </w:rPr>
        <w:t>110</w:t>
      </w:r>
      <w:r>
        <w:rPr>
          <w:rFonts w:ascii="Times New Roman"/>
          <w:b w:val="false"/>
          <w:i w:val="false"/>
          <w:color w:val="000000"/>
          <w:sz w:val="28"/>
        </w:rPr>
        <w:t xml:space="preserve"> және (немесе) </w:t>
      </w:r>
      <w:r>
        <w:rPr>
          <w:rFonts w:ascii="Times New Roman"/>
          <w:b w:val="false"/>
          <w:i w:val="false"/>
          <w:color w:val="000000"/>
          <w:sz w:val="28"/>
        </w:rPr>
        <w:t>131-тармақтарында</w:t>
      </w:r>
      <w:r>
        <w:rPr>
          <w:rFonts w:ascii="Times New Roman"/>
          <w:b w:val="false"/>
          <w:i w:val="false"/>
          <w:color w:val="000000"/>
          <w:sz w:val="28"/>
        </w:rPr>
        <w:t xml:space="preserve"> көзделген жағдайларда мерзімінен бұрын тоқтатқан жағдайларда;";</w:t>
      </w:r>
    </w:p>
    <w:bookmarkEnd w:id="42"/>
    <w:bookmarkStart w:name="z75" w:id="43"/>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Кіріспенің</w:t>
      </w:r>
      <w:r>
        <w:rPr>
          <w:rFonts w:ascii="Times New Roman"/>
          <w:b w:val="false"/>
          <w:i w:val="false"/>
          <w:color w:val="000000"/>
          <w:sz w:val="28"/>
        </w:rPr>
        <w:t xml:space="preserve"> 1) тармақшасының орыс тіліндегі редакциясына өзгерістер енгізіледі, қазақ тіліндегі мәтін өзгермейді;</w:t>
      </w:r>
    </w:p>
    <w:bookmarkStart w:name="z77" w:id="44"/>
    <w:p>
      <w:pPr>
        <w:spacing w:after="0"/>
        <w:ind w:left="0"/>
        <w:jc w:val="both"/>
      </w:pPr>
      <w:r>
        <w:rPr>
          <w:rFonts w:ascii="Times New Roman"/>
          <w:b w:val="false"/>
          <w:i w:val="false"/>
          <w:color w:val="000000"/>
          <w:sz w:val="28"/>
        </w:rPr>
        <w:t>
      мынадай мазмұндағы 16-1-тармақпен толтырылсын:</w:t>
      </w:r>
    </w:p>
    <w:bookmarkEnd w:id="44"/>
    <w:bookmarkStart w:name="z78" w:id="45"/>
    <w:p>
      <w:pPr>
        <w:spacing w:after="0"/>
        <w:ind w:left="0"/>
        <w:jc w:val="both"/>
      </w:pPr>
      <w:r>
        <w:rPr>
          <w:rFonts w:ascii="Times New Roman"/>
          <w:b w:val="false"/>
          <w:i w:val="false"/>
          <w:color w:val="000000"/>
          <w:sz w:val="28"/>
        </w:rPr>
        <w:t>
      "16-1. Жер қойнауын пайдаланушы Келісімшарт жасалған күннен бастап он екі (12) айдан кешіктірілмейтін мерзімде шетелдік кадрларды қазақстандық кадрлармен алмастыру бағдарламасын әзірлеуге және құзыретті органмен келісуге міндеттенеді.";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жаңа редакцияда жазылсын:</w:t>
      </w:r>
    </w:p>
    <w:bookmarkStart w:name="z80" w:id="46"/>
    <w:p>
      <w:pPr>
        <w:spacing w:after="0"/>
        <w:ind w:left="0"/>
        <w:jc w:val="both"/>
      </w:pPr>
      <w:r>
        <w:rPr>
          <w:rFonts w:ascii="Times New Roman"/>
          <w:b w:val="false"/>
          <w:i w:val="false"/>
          <w:color w:val="000000"/>
          <w:sz w:val="28"/>
        </w:rPr>
        <w:t>
      "50. Жер қойнауын пайдаланушы өнім беру графиктеріне сәйкес ішкі нарықтағы мұнай өнімдеріне қажеттілікті қамтамасыз ету мақсатында Қазақстан Республикасы аумағында өңдеу үшін мұнай беруді, ал мұнай өңдеу зауыттары авариялық жағдайға байланысты тоқтап қалған жағдайда, оның шегінен тыс жерде жүзеге асыруға міндетті.</w:t>
      </w:r>
    </w:p>
    <w:bookmarkEnd w:id="46"/>
    <w:p>
      <w:pPr>
        <w:spacing w:after="0"/>
        <w:ind w:left="0"/>
        <w:jc w:val="both"/>
      </w:pPr>
      <w:r>
        <w:rPr>
          <w:rFonts w:ascii="Times New Roman"/>
          <w:b w:val="false"/>
          <w:i w:val="false"/>
          <w:color w:val="000000"/>
          <w:sz w:val="28"/>
        </w:rPr>
        <w:t xml:space="preserve">
      Осы тармақтың талаптары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және 3) тармақшаларында көрсетілген, күрделі жобалар бойынша көмірсутектерді өндіруге арналған келісімшарттар бойынша өндіру кезеңінде қолданылмайды.";</w:t>
      </w:r>
    </w:p>
    <w:bookmarkStart w:name="z81" w:id="47"/>
    <w:p>
      <w:pPr>
        <w:spacing w:after="0"/>
        <w:ind w:left="0"/>
        <w:jc w:val="both"/>
      </w:pPr>
      <w:r>
        <w:rPr>
          <w:rFonts w:ascii="Times New Roman"/>
          <w:b w:val="false"/>
          <w:i w:val="false"/>
          <w:color w:val="000000"/>
          <w:sz w:val="28"/>
        </w:rPr>
        <w:t>
      мынадай мазмұндағы 50-1-тармағымен толықтырылсын:</w:t>
      </w:r>
    </w:p>
    <w:bookmarkEnd w:id="47"/>
    <w:bookmarkStart w:name="z82" w:id="48"/>
    <w:p>
      <w:pPr>
        <w:spacing w:after="0"/>
        <w:ind w:left="0"/>
        <w:jc w:val="both"/>
      </w:pPr>
      <w:r>
        <w:rPr>
          <w:rFonts w:ascii="Times New Roman"/>
          <w:b w:val="false"/>
          <w:i w:val="false"/>
          <w:color w:val="000000"/>
          <w:sz w:val="28"/>
        </w:rPr>
        <w:t xml:space="preserve">
      "50-1. Жер қойнауын пайдаланушы өз қалауы бойынша Қазақстан Республикасының аумағында өңдеу үшін мұнай жеткізетін жағдайда, осы Келісімшарттың </w:t>
      </w:r>
      <w:r>
        <w:rPr>
          <w:rFonts w:ascii="Times New Roman"/>
          <w:b w:val="false"/>
          <w:i w:val="false"/>
          <w:color w:val="000000"/>
          <w:sz w:val="28"/>
        </w:rPr>
        <w:t>50-тармағының</w:t>
      </w:r>
      <w:r>
        <w:rPr>
          <w:rFonts w:ascii="Times New Roman"/>
          <w:b w:val="false"/>
          <w:i w:val="false"/>
          <w:color w:val="000000"/>
          <w:sz w:val="28"/>
        </w:rPr>
        <w:t xml:space="preserve"> екінші бөлігіндегі ережелері қолданылмайды";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жаңа редакцияда жазылсын:</w:t>
      </w:r>
    </w:p>
    <w:bookmarkStart w:name="z84" w:id="49"/>
    <w:p>
      <w:pPr>
        <w:spacing w:after="0"/>
        <w:ind w:left="0"/>
        <w:jc w:val="both"/>
      </w:pPr>
      <w:r>
        <w:rPr>
          <w:rFonts w:ascii="Times New Roman"/>
          <w:b w:val="false"/>
          <w:i w:val="false"/>
          <w:color w:val="000000"/>
          <w:sz w:val="28"/>
        </w:rPr>
        <w:t>
      "Жер қойнауын пайдаланушы келісімшарт жасалған күннен бастап он екі (12) айдан кешіктірілмейтін мерзімде:</w:t>
      </w:r>
    </w:p>
    <w:bookmarkEnd w:id="49"/>
    <w:p>
      <w:pPr>
        <w:spacing w:after="0"/>
        <w:ind w:left="0"/>
        <w:jc w:val="both"/>
      </w:pPr>
      <w:r>
        <w:rPr>
          <w:rFonts w:ascii="Times New Roman"/>
          <w:b w:val="false"/>
          <w:i w:val="false"/>
          <w:color w:val="000000"/>
          <w:sz w:val="28"/>
        </w:rPr>
        <w:t xml:space="preserve">
      1) Келісімшарттың </w:t>
      </w:r>
      <w:r>
        <w:rPr>
          <w:rFonts w:ascii="Times New Roman"/>
          <w:b w:val="false"/>
          <w:i w:val="false"/>
          <w:color w:val="000000"/>
          <w:sz w:val="28"/>
        </w:rPr>
        <w:t>59-тармағының</w:t>
      </w:r>
      <w:r>
        <w:rPr>
          <w:rFonts w:ascii="Times New Roman"/>
          <w:b w:val="false"/>
          <w:i w:val="false"/>
          <w:color w:val="000000"/>
          <w:sz w:val="28"/>
        </w:rPr>
        <w:t xml:space="preserve"> ережелеріне сәйкес тауарларды, жұмыстар мен көрсетілетін қызметтерді сатып алу тәртібін әзірлеуге;</w:t>
      </w:r>
    </w:p>
    <w:p>
      <w:pPr>
        <w:spacing w:after="0"/>
        <w:ind w:left="0"/>
        <w:jc w:val="both"/>
      </w:pPr>
      <w:r>
        <w:rPr>
          <w:rFonts w:ascii="Times New Roman"/>
          <w:b w:val="false"/>
          <w:i w:val="false"/>
          <w:color w:val="000000"/>
          <w:sz w:val="28"/>
        </w:rPr>
        <w:t>
      2) тауарлар, жұмыстар мен көрсетілетін қызметтерді өндіру кезеңінде жергілікті өнім берушілерді дамыту бағдарламасын құзыретті органмен келісуге міндеттенеді.";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жаңа редакцияда жазылсын:</w:t>
      </w:r>
    </w:p>
    <w:bookmarkStart w:name="z86" w:id="50"/>
    <w:p>
      <w:pPr>
        <w:spacing w:after="0"/>
        <w:ind w:left="0"/>
        <w:jc w:val="both"/>
      </w:pPr>
      <w:r>
        <w:rPr>
          <w:rFonts w:ascii="Times New Roman"/>
          <w:b w:val="false"/>
          <w:i w:val="false"/>
          <w:color w:val="000000"/>
          <w:sz w:val="28"/>
        </w:rPr>
        <w:t>
      "75.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Есептеу жөніндегі есеп </w:t>
      </w:r>
      <w:r>
        <w:rPr>
          <w:rFonts w:ascii="Times New Roman"/>
          <w:b w:val="false"/>
          <w:i w:val="false"/>
          <w:color w:val="000000"/>
          <w:sz w:val="28"/>
        </w:rPr>
        <w:t>Кодексте</w:t>
      </w:r>
      <w:r>
        <w:rPr>
          <w:rFonts w:ascii="Times New Roman"/>
          <w:b w:val="false"/>
          <w:i w:val="false"/>
          <w:color w:val="000000"/>
          <w:sz w:val="28"/>
        </w:rPr>
        <w:t xml:space="preserve"> көзделген жер қойнауын мемлекеттік сараптаудың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p>
      <w:pPr>
        <w:spacing w:after="0"/>
        <w:ind w:left="0"/>
        <w:jc w:val="both"/>
      </w:pPr>
      <w:r>
        <w:rPr>
          <w:rFonts w:ascii="Times New Roman"/>
          <w:b w:val="false"/>
          <w:i w:val="false"/>
          <w:color w:val="000000"/>
          <w:sz w:val="28"/>
        </w:rPr>
        <w:t xml:space="preserve">
      1) жаңа заңды тұлға құру арқылы дербес немесе басқа тұлғалармен бірлесіп қайта өңдеу өндірістерін құру; </w:t>
      </w:r>
    </w:p>
    <w:p>
      <w:pPr>
        <w:spacing w:after="0"/>
        <w:ind w:left="0"/>
        <w:jc w:val="both"/>
      </w:pPr>
      <w:r>
        <w:rPr>
          <w:rFonts w:ascii="Times New Roman"/>
          <w:b w:val="false"/>
          <w:i w:val="false"/>
          <w:color w:val="000000"/>
          <w:sz w:val="28"/>
        </w:rPr>
        <w:t>
      2) жұмыс істеп тұрған өндіруші өндірістерді жаңғырту немесе реконструкциялау;</w:t>
      </w:r>
    </w:p>
    <w:p>
      <w:pPr>
        <w:spacing w:after="0"/>
        <w:ind w:left="0"/>
        <w:jc w:val="both"/>
      </w:pPr>
      <w:r>
        <w:rPr>
          <w:rFonts w:ascii="Times New Roman"/>
          <w:b w:val="false"/>
          <w:i w:val="false"/>
          <w:color w:val="000000"/>
          <w:sz w:val="28"/>
        </w:rPr>
        <w:t>
      3) жұмыс істеп тұрған қайта өңдеу өндірістерін жаңғырту немесе реконструкциялау;</w:t>
      </w:r>
    </w:p>
    <w:p>
      <w:pPr>
        <w:spacing w:after="0"/>
        <w:ind w:left="0"/>
        <w:jc w:val="both"/>
      </w:pPr>
      <w:r>
        <w:rPr>
          <w:rFonts w:ascii="Times New Roman"/>
          <w:b w:val="false"/>
          <w:i w:val="false"/>
          <w:color w:val="000000"/>
          <w:sz w:val="28"/>
        </w:rPr>
        <w:t xml:space="preserve">
      4) өндірілетін көмірсутектерді қайта өңдеу үшін Қазақстан Республикасының аумағында қайта өңдеу кәсіпорындарына (өндірістеріне) ғышарттық талаптармен беру; </w:t>
      </w:r>
    </w:p>
    <w:p>
      <w:pPr>
        <w:spacing w:after="0"/>
        <w:ind w:left="0"/>
        <w:jc w:val="both"/>
      </w:pPr>
      <w:r>
        <w:rPr>
          <w:rFonts w:ascii="Times New Roman"/>
          <w:b w:val="false"/>
          <w:i w:val="false"/>
          <w:color w:val="000000"/>
          <w:sz w:val="28"/>
        </w:rPr>
        <w:t xml:space="preserve">
      5) жобаны жаңа заңды тұлға құру арқылы өзі дербес басқа тұлғалармен бірлесіп өзге инвестициялық жобаны немесе өңірді әлеуметтік-экономикалық дамытуға бағытталған жобаны дербес іске асыру. </w:t>
      </w:r>
    </w:p>
    <w:p>
      <w:pPr>
        <w:spacing w:after="0"/>
        <w:ind w:left="0"/>
        <w:jc w:val="both"/>
      </w:pPr>
      <w:r>
        <w:rPr>
          <w:rFonts w:ascii="Times New Roman"/>
          <w:b w:val="false"/>
          <w:i w:val="false"/>
          <w:color w:val="000000"/>
          <w:sz w:val="28"/>
        </w:rPr>
        <w:t xml:space="preserve">
      Ескертпе: егер Келісімшарт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жасалса, </w:t>
      </w:r>
      <w:r>
        <w:rPr>
          <w:rFonts w:ascii="Times New Roman"/>
          <w:b w:val="false"/>
          <w:i w:val="false"/>
          <w:color w:val="000000"/>
          <w:sz w:val="28"/>
        </w:rPr>
        <w:t>93-тармақтың</w:t>
      </w:r>
      <w:r>
        <w:rPr>
          <w:rFonts w:ascii="Times New Roman"/>
          <w:b w:val="false"/>
          <w:i w:val="false"/>
          <w:color w:val="000000"/>
          <w:sz w:val="28"/>
        </w:rPr>
        <w:t xml:space="preserve"> бірінші абзацы мынадай редакцияда жазылады:</w:t>
      </w:r>
    </w:p>
    <w:p>
      <w:pPr>
        <w:spacing w:after="0"/>
        <w:ind w:left="0"/>
        <w:jc w:val="both"/>
      </w:pPr>
      <w:r>
        <w:rPr>
          <w:rFonts w:ascii="Times New Roman"/>
          <w:b w:val="false"/>
          <w:i w:val="false"/>
          <w:color w:val="000000"/>
          <w:sz w:val="28"/>
        </w:rPr>
        <w:t xml:space="preserve">
      "93. Есептеу бойынша есеп жер қойнауын мемлекеттік сараптау </w:t>
      </w:r>
      <w:r>
        <w:rPr>
          <w:rFonts w:ascii="Times New Roman"/>
          <w:b w:val="false"/>
          <w:i w:val="false"/>
          <w:color w:val="000000"/>
          <w:sz w:val="28"/>
        </w:rPr>
        <w:t>Кодексінде</w:t>
      </w:r>
      <w:r>
        <w:rPr>
          <w:rFonts w:ascii="Times New Roman"/>
          <w:b w:val="false"/>
          <w:i w:val="false"/>
          <w:color w:val="000000"/>
          <w:sz w:val="28"/>
        </w:rPr>
        <w:t xml:space="preserve"> көзделген оң қорытындыны алған көмірсутектер кен орнының бастапқы геологиялық қорларының көлемі жүз миллион тонна мұнайдан немесе елу миллиард текше метр табиғи газдан асқан кезде мұндай кен орнына қатысты Келісімшарт ережелері жер қойнауын пайдаланушының мынадай міндеттемелерінің бірін қамтиды:";</w:t>
      </w:r>
    </w:p>
    <w:bookmarkStart w:name="z89" w:id="51"/>
    <w:p>
      <w:pPr>
        <w:spacing w:after="0"/>
        <w:ind w:left="0"/>
        <w:jc w:val="both"/>
      </w:pPr>
      <w:r>
        <w:rPr>
          <w:rFonts w:ascii="Times New Roman"/>
          <w:b w:val="false"/>
          <w:i w:val="false"/>
          <w:color w:val="000000"/>
          <w:sz w:val="28"/>
        </w:rPr>
        <w:t xml:space="preserve">
      94. Өндіру кезеңіне өткенге дейін он екі айдан кешіктірмей Тараптар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міндеттемелердің бірін айқындау мақсатында келіссөздер жүргізеді.</w:t>
      </w:r>
    </w:p>
    <w:bookmarkEnd w:id="51"/>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Бұл жағдайда өндіру кезеңіне көшу кезінде келісімшарт талаптары жер қойнауын пайдаланушының іске асыру мерзімдері мен оның болжамды құнын көрсете отырып, тиісті жобаны іске асыру жөніндегі міндеттемелерін көздейтін болады.</w:t>
      </w:r>
    </w:p>
    <w:p>
      <w:pPr>
        <w:spacing w:after="0"/>
        <w:ind w:left="0"/>
        <w:jc w:val="both"/>
      </w:pPr>
      <w:r>
        <w:rPr>
          <w:rFonts w:ascii="Times New Roman"/>
          <w:b w:val="false"/>
          <w:i w:val="false"/>
          <w:color w:val="000000"/>
          <w:sz w:val="28"/>
        </w:rPr>
        <w:t xml:space="preserve">
      Ескертпе: осы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сәйкес күрделі жобаларға жататын жер қойнауы учаскесіне қатысты келісімшарт жасалған кезде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жазылады:</w:t>
      </w:r>
    </w:p>
    <w:p>
      <w:pPr>
        <w:spacing w:after="0"/>
        <w:ind w:left="0"/>
        <w:jc w:val="both"/>
      </w:pPr>
      <w:r>
        <w:rPr>
          <w:rFonts w:ascii="Times New Roman"/>
          <w:b w:val="false"/>
          <w:i w:val="false"/>
          <w:color w:val="000000"/>
          <w:sz w:val="28"/>
        </w:rPr>
        <w:t xml:space="preserve">
      "94.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жиырма жылдық мерзім өткенге дейін он екі айдан кешіктірмей Тараптар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санамаланған міндеттемелердің бірін айқындау мақсатында келіссөздер жүргізеді.</w:t>
      </w:r>
    </w:p>
    <w:p>
      <w:pPr>
        <w:spacing w:after="0"/>
        <w:ind w:left="0"/>
        <w:jc w:val="both"/>
      </w:pPr>
      <w:r>
        <w:rPr>
          <w:rFonts w:ascii="Times New Roman"/>
          <w:b w:val="false"/>
          <w:i w:val="false"/>
          <w:color w:val="000000"/>
          <w:sz w:val="28"/>
        </w:rPr>
        <w:t xml:space="preserve">
      Бұл ретте жер қойнауын пайдаланушы құзыретті органға қажетті қаржылық есептер мен негіздемелерді қоса бере отырып, Келісімшарттың </w:t>
      </w:r>
      <w:r>
        <w:rPr>
          <w:rFonts w:ascii="Times New Roman"/>
          <w:b w:val="false"/>
          <w:i w:val="false"/>
          <w:color w:val="000000"/>
          <w:sz w:val="28"/>
        </w:rPr>
        <w:t>93-тармағында</w:t>
      </w:r>
      <w:r>
        <w:rPr>
          <w:rFonts w:ascii="Times New Roman"/>
          <w:b w:val="false"/>
          <w:i w:val="false"/>
          <w:color w:val="000000"/>
          <w:sz w:val="28"/>
        </w:rPr>
        <w:t xml:space="preserve"> аталған бір немесе бірнеше міндеттемелер бойынша ұсыныстар жіберуге міндеттенеді.</w:t>
      </w:r>
    </w:p>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міндеттемесі көзделетін келісімшартқа толықтыруға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жаңа редакцияда жазылсын:</w:t>
      </w:r>
    </w:p>
    <w:bookmarkStart w:name="z91" w:id="52"/>
    <w:p>
      <w:pPr>
        <w:spacing w:after="0"/>
        <w:ind w:left="0"/>
        <w:jc w:val="both"/>
      </w:pPr>
      <w:r>
        <w:rPr>
          <w:rFonts w:ascii="Times New Roman"/>
          <w:b w:val="false"/>
          <w:i w:val="false"/>
          <w:color w:val="000000"/>
          <w:sz w:val="28"/>
        </w:rPr>
        <w:t>
      "101. Жер қойнауын пайдаланушы өзі қабылдаған мынадай міндеттемелерді орындамағаны, тиісінше орындамағаны үшін:</w:t>
      </w:r>
    </w:p>
    <w:bookmarkEnd w:id="52"/>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мөлшерінде;</w:t>
      </w:r>
    </w:p>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 – 2 000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қаржылық міндеттемелерді орындамағаны немесе тиісінше орындамағаны үшін – есепті кезеңде орындалмаған міндеттеме сомасының 10 % мөлшерінде;</w:t>
      </w:r>
    </w:p>
    <w:p>
      <w:pPr>
        <w:spacing w:after="0"/>
        <w:ind w:left="0"/>
        <w:jc w:val="both"/>
      </w:pPr>
      <w:r>
        <w:rPr>
          <w:rFonts w:ascii="Times New Roman"/>
          <w:b w:val="false"/>
          <w:i w:val="false"/>
          <w:color w:val="000000"/>
          <w:sz w:val="28"/>
        </w:rPr>
        <w:t xml:space="preserve">
      4)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w:t>
      </w:r>
      <w:r>
        <w:rPr>
          <w:rFonts w:ascii="Times New Roman"/>
          <w:b w:val="false"/>
          <w:i w:val="false"/>
          <w:color w:val="000000"/>
          <w:sz w:val="28"/>
        </w:rPr>
        <w:t>36-тармағына</w:t>
      </w:r>
      <w:r>
        <w:rPr>
          <w:rFonts w:ascii="Times New Roman"/>
          <w:b w:val="false"/>
          <w:i w:val="false"/>
          <w:color w:val="000000"/>
          <w:sz w:val="28"/>
        </w:rPr>
        <w:t xml:space="preserve"> сәйкес графиктерде айқындалған көлемде – 10 000 АЕК мөлшерінде;</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Кодексте</w:t>
      </w:r>
      <w:r>
        <w:rPr>
          <w:rFonts w:ascii="Times New Roman"/>
          <w:b w:val="false"/>
          <w:i w:val="false"/>
          <w:color w:val="000000"/>
          <w:sz w:val="28"/>
        </w:rPr>
        <w:t xml:space="preserve">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p>
      <w:pPr>
        <w:spacing w:after="0"/>
        <w:ind w:left="0"/>
        <w:jc w:val="both"/>
      </w:pPr>
      <w:r>
        <w:rPr>
          <w:rFonts w:ascii="Times New Roman"/>
          <w:b w:val="false"/>
          <w:i w:val="false"/>
          <w:color w:val="000000"/>
          <w:sz w:val="28"/>
        </w:rPr>
        <w:t>
      6) есепті жылы тауарларды, жұмыстар мен көрсетілетін қызметтерді жергілікті өнім берушілерді дамыту бағдарламасын орындамағаны үшін – орындалмаған міндеттеме сомасының 10 % мөлшерінде;</w:t>
      </w:r>
    </w:p>
    <w:p>
      <w:pPr>
        <w:spacing w:after="0"/>
        <w:ind w:left="0"/>
        <w:jc w:val="both"/>
      </w:pPr>
      <w:r>
        <w:rPr>
          <w:rFonts w:ascii="Times New Roman"/>
          <w:b w:val="false"/>
          <w:i w:val="false"/>
          <w:color w:val="000000"/>
          <w:sz w:val="28"/>
        </w:rPr>
        <w:t xml:space="preserve">
      7) Келісімшарттың 16-1,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63-тармақтарына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8) мыналарға сәйкес хабарламаларды жібермегені немесе уақтылы жібермегені үшін:</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бойынша – 5 000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 xml:space="preserve"> мен тармақтары бойынша – 2 000 АЕК мөлшерінде;</w:t>
      </w:r>
    </w:p>
    <w:p>
      <w:pPr>
        <w:spacing w:after="0"/>
        <w:ind w:left="0"/>
        <w:jc w:val="both"/>
      </w:pPr>
      <w:r>
        <w:rPr>
          <w:rFonts w:ascii="Times New Roman"/>
          <w:b w:val="false"/>
          <w:i w:val="false"/>
          <w:color w:val="000000"/>
          <w:sz w:val="28"/>
        </w:rPr>
        <w:t xml:space="preserve">
      Келісімшарттың </w:t>
      </w:r>
      <w:r>
        <w:rPr>
          <w:rFonts w:ascii="Times New Roman"/>
          <w:b w:val="false"/>
          <w:i w:val="false"/>
          <w:color w:val="000000"/>
          <w:sz w:val="28"/>
        </w:rPr>
        <w:t>27-тармағы</w:t>
      </w:r>
      <w:r>
        <w:rPr>
          <w:rFonts w:ascii="Times New Roman"/>
          <w:b w:val="false"/>
          <w:i w:val="false"/>
          <w:color w:val="000000"/>
          <w:sz w:val="28"/>
        </w:rPr>
        <w:t xml:space="preserve"> бойынша – 100 АЕК мөлшерінде;</w:t>
      </w:r>
    </w:p>
    <w:p>
      <w:pPr>
        <w:spacing w:after="0"/>
        <w:ind w:left="0"/>
        <w:jc w:val="both"/>
      </w:pPr>
      <w:r>
        <w:rPr>
          <w:rFonts w:ascii="Times New Roman"/>
          <w:b w:val="false"/>
          <w:i w:val="false"/>
          <w:color w:val="000000"/>
          <w:sz w:val="28"/>
        </w:rPr>
        <w:t xml:space="preserve">
      9) Келісімшарттың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жобалау құжаттары көрсеткіштерінің бірін орындамағаны, тиісінше орындамағаны үшін – егер Келісімшарт бойынша бастапқы геологиялық қорлар жүз миллион тонна мұнайдан немесе елу миллиард текше метр табиғи газдан аспаса – 10 000 АЕК немесе егер Келісімшарт бойынша бастапқы геологиялық қорлар жүз миллион тонна мұнайдан немесе елу миллиард текше метр табиғи газдан асатын болса 20 000 АЕК;</w:t>
      </w:r>
    </w:p>
    <w:p>
      <w:pPr>
        <w:spacing w:after="0"/>
        <w:ind w:left="0"/>
        <w:jc w:val="both"/>
      </w:pPr>
      <w:r>
        <w:rPr>
          <w:rFonts w:ascii="Times New Roman"/>
          <w:b w:val="false"/>
          <w:i w:val="false"/>
          <w:color w:val="000000"/>
          <w:sz w:val="28"/>
        </w:rPr>
        <w:t xml:space="preserve">
      10) Келісімшарттың </w:t>
      </w:r>
      <w:r>
        <w:rPr>
          <w:rFonts w:ascii="Times New Roman"/>
          <w:b w:val="false"/>
          <w:i w:val="false"/>
          <w:color w:val="000000"/>
          <w:sz w:val="28"/>
        </w:rPr>
        <w:t>59-тармағына</w:t>
      </w:r>
      <w:r>
        <w:rPr>
          <w:rFonts w:ascii="Times New Roman"/>
          <w:b w:val="false"/>
          <w:i w:val="false"/>
          <w:color w:val="000000"/>
          <w:sz w:val="28"/>
        </w:rPr>
        <w:t xml:space="preserve"> сәйкес белгіленген тәртіпті бұза отырып, тауарларды, жұмыстарды және көрсетілетін қызметтерді сатып алғаны үшін – осындай бұзушылықпен жүргізілген сатып алу сомасының 30%.";</w:t>
      </w:r>
    </w:p>
    <w:bookmarkStart w:name="z92" w:id="5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102-тармағымен</w:t>
      </w:r>
      <w:r>
        <w:rPr>
          <w:rFonts w:ascii="Times New Roman"/>
          <w:b w:val="false"/>
          <w:i w:val="false"/>
          <w:color w:val="000000"/>
          <w:sz w:val="28"/>
        </w:rPr>
        <w:t xml:space="preserve"> толтырылсын:</w:t>
      </w:r>
    </w:p>
    <w:bookmarkEnd w:id="53"/>
    <w:bookmarkStart w:name="z93" w:id="54"/>
    <w:p>
      <w:pPr>
        <w:spacing w:after="0"/>
        <w:ind w:left="0"/>
        <w:jc w:val="both"/>
      </w:pPr>
      <w:r>
        <w:rPr>
          <w:rFonts w:ascii="Times New Roman"/>
          <w:b w:val="false"/>
          <w:i w:val="false"/>
          <w:color w:val="000000"/>
          <w:sz w:val="28"/>
        </w:rPr>
        <w:t>
      "102. Құзыретті орган белгіленген мерзімде жер қойнауын пайдаланушы мыналарды жоймаған кезде:</w:t>
      </w:r>
    </w:p>
    <w:bookmarkEnd w:id="54"/>
    <w:p>
      <w:pPr>
        <w:spacing w:after="0"/>
        <w:ind w:left="0"/>
        <w:jc w:val="both"/>
      </w:pPr>
      <w:r>
        <w:rPr>
          <w:rFonts w:ascii="Times New Roman"/>
          <w:b w:val="false"/>
          <w:i w:val="false"/>
          <w:color w:val="000000"/>
          <w:sz w:val="28"/>
        </w:rPr>
        <w:t xml:space="preserve">
      1) Кодекстің 133-бабы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бірі;</w:t>
      </w:r>
    </w:p>
    <w:p>
      <w:pPr>
        <w:spacing w:after="0"/>
        <w:ind w:left="0"/>
        <w:jc w:val="both"/>
      </w:pPr>
      <w:r>
        <w:rPr>
          <w:rFonts w:ascii="Times New Roman"/>
          <w:b w:val="false"/>
          <w:i w:val="false"/>
          <w:color w:val="000000"/>
          <w:sz w:val="28"/>
        </w:rPr>
        <w:t>
      2) келісімшартта белгіленген өзге де міндеттемелерді екі реттен артық бұзылған жағдайларда келісімшарттың қолданылуын біржақты тәртіппен мерзімінен бұрын тоқтатуға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Көмірсутектерді барлауға және өндеуге арналған үлгілік келісімшартқа 1-1-қосымшамен толтырылсын.</w:t>
      </w:r>
    </w:p>
    <w:bookmarkStart w:name="z95" w:id="55"/>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55"/>
    <w:bookmarkStart w:name="z96" w:id="5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6"/>
    <w:bookmarkStart w:name="z97" w:id="5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99"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8"/>
    <w:bookmarkStart w:name="z100" w:id="5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19 наурыздағы</w:t>
            </w:r>
            <w:r>
              <w:br/>
            </w:r>
            <w:r>
              <w:rPr>
                <w:rFonts w:ascii="Times New Roman"/>
                <w:b w:val="false"/>
                <w:i w:val="false"/>
                <w:color w:val="000000"/>
                <w:sz w:val="20"/>
              </w:rPr>
              <w:t>№ 121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1-1-қосымша</w:t>
            </w:r>
          </w:p>
        </w:tc>
      </w:tr>
    </w:tbl>
    <w:bookmarkStart w:name="z103" w:id="60"/>
    <w:p>
      <w:pPr>
        <w:spacing w:after="0"/>
        <w:ind w:left="0"/>
        <w:jc w:val="left"/>
      </w:pPr>
      <w:r>
        <w:rPr>
          <w:rFonts w:ascii="Times New Roman"/>
          <w:b/>
          <w:i w:val="false"/>
          <w:color w:val="000000"/>
        </w:rPr>
        <w:t xml:space="preserve"> Келісімшарт бойынша барлау кезеңін ұзарту кезіндегі жұмыс бағдарламасы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