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6539a" w14:textId="d46539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министрлігінің кейбiр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12 наурыздағы № 72 бұйрығы. Қазақстан Республикасының Әділет министрлігінде 2024 жылғы 14 наурызда № 34152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Еңбек және халықты әлеуметтік қорғау министрлігінің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Цифрландыру және мемлекеттік қызметтерді автоматтандыру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алғашқы ресми жарияланғанынан кейін Еңбек және халықты әлеуметтік қорғау министрлігінің интернет-ресурсына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12 наурыздағы</w:t>
            </w:r>
            <w:r>
              <w:br/>
            </w:r>
            <w:r>
              <w:rPr>
                <w:rFonts w:ascii="Times New Roman"/>
                <w:b w:val="false"/>
                <w:i w:val="false"/>
                <w:color w:val="000000"/>
                <w:sz w:val="20"/>
              </w:rPr>
              <w:t>№ 72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өзгерістер енгізілетін кейбір бұйрықтарының тізбесі</w:t>
      </w:r>
    </w:p>
    <w:bookmarkEnd w:id="7"/>
    <w:bookmarkStart w:name="z10" w:id="8"/>
    <w:p>
      <w:pPr>
        <w:spacing w:after="0"/>
        <w:ind w:left="0"/>
        <w:jc w:val="both"/>
      </w:pPr>
      <w:r>
        <w:rPr>
          <w:rFonts w:ascii="Times New Roman"/>
          <w:b w:val="false"/>
          <w:i w:val="false"/>
          <w:color w:val="000000"/>
          <w:sz w:val="28"/>
        </w:rPr>
        <w:t xml:space="preserve">
      1. "Қандастар мен қоныс аударушыларды қабылдаудың өңірлік квотасына енгізу қағидаларын бекіту туралы" Қазақстан Республикасы Денсаулық сақтау және әлеуметтік даму министрінің м.а. 2016 жылғы 15 қаңтардағы № 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13334 болып тіркелген) мынадай өзгерістер енгізілсін:</w:t>
      </w:r>
    </w:p>
    <w:bookmarkEnd w:id="8"/>
    <w:bookmarkStart w:name="z11" w:id="9"/>
    <w:p>
      <w:pPr>
        <w:spacing w:after="0"/>
        <w:ind w:left="0"/>
        <w:jc w:val="both"/>
      </w:pPr>
      <w:r>
        <w:rPr>
          <w:rFonts w:ascii="Times New Roman"/>
          <w:b w:val="false"/>
          <w:i w:val="false"/>
          <w:color w:val="000000"/>
          <w:sz w:val="28"/>
        </w:rPr>
        <w:t xml:space="preserve">
      көрсетілген бұйрықпен бекітілген Қандастарды қабылдаудың өңірлік квотасына енгізу </w:t>
      </w:r>
      <w:r>
        <w:rPr>
          <w:rFonts w:ascii="Times New Roman"/>
          <w:b w:val="false"/>
          <w:i w:val="false"/>
          <w:color w:val="000000"/>
          <w:sz w:val="28"/>
        </w:rPr>
        <w:t>қағидаларында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 тармақшасы мынадай редакцияда жазылсын:</w:t>
      </w:r>
    </w:p>
    <w:bookmarkStart w:name="z13" w:id="10"/>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0"/>
    <w:bookmarkStart w:name="z14" w:id="11"/>
    <w:p>
      <w:pPr>
        <w:spacing w:after="0"/>
        <w:ind w:left="0"/>
        <w:jc w:val="both"/>
      </w:pPr>
      <w:r>
        <w:rPr>
          <w:rFonts w:ascii="Times New Roman"/>
          <w:b w:val="false"/>
          <w:i w:val="false"/>
          <w:color w:val="000000"/>
          <w:sz w:val="28"/>
        </w:rPr>
        <w:t xml:space="preserve">
      көрсетілген бұйрықпен бекітілген Қоныс аударушыларды қабылдаудың өңірлік квотасына енгізу </w:t>
      </w:r>
      <w:r>
        <w:rPr>
          <w:rFonts w:ascii="Times New Roman"/>
          <w:b w:val="false"/>
          <w:i w:val="false"/>
          <w:color w:val="000000"/>
          <w:sz w:val="28"/>
        </w:rPr>
        <w:t>қағидаларында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 тармақшасы мынадай редакцияда жазылсын:</w:t>
      </w:r>
    </w:p>
    <w:bookmarkStart w:name="z16" w:id="1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17" w:id="13"/>
    <w:p>
      <w:pPr>
        <w:spacing w:after="0"/>
        <w:ind w:left="0"/>
        <w:jc w:val="both"/>
      </w:pPr>
      <w:r>
        <w:rPr>
          <w:rFonts w:ascii="Times New Roman"/>
          <w:b w:val="false"/>
          <w:i w:val="false"/>
          <w:color w:val="000000"/>
          <w:sz w:val="28"/>
        </w:rPr>
        <w:t xml:space="preserve">
      2. "Ақталған адамға куәлік беру қағидаларын және ақталған адам куәлігінің үлгісін бекіту туралы" Қазақстан Республикасы Еңбек және халықты әлеуметтік қорғау министрінің 2022 жылғы 28 ақпандағы № 78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26976 болып тіркелген) мынадай өзгерістер енгізілсін:</w:t>
      </w:r>
    </w:p>
    <w:bookmarkEnd w:id="13"/>
    <w:bookmarkStart w:name="z18" w:id="14"/>
    <w:p>
      <w:pPr>
        <w:spacing w:after="0"/>
        <w:ind w:left="0"/>
        <w:jc w:val="both"/>
      </w:pPr>
      <w:r>
        <w:rPr>
          <w:rFonts w:ascii="Times New Roman"/>
          <w:b w:val="false"/>
          <w:i w:val="false"/>
          <w:color w:val="000000"/>
          <w:sz w:val="28"/>
        </w:rPr>
        <w:t xml:space="preserve">
      көрсетілген бұйрықпен бекітілген Ақталған адамға куәлік беру </w:t>
      </w:r>
      <w:r>
        <w:rPr>
          <w:rFonts w:ascii="Times New Roman"/>
          <w:b w:val="false"/>
          <w:i w:val="false"/>
          <w:color w:val="000000"/>
          <w:sz w:val="28"/>
        </w:rPr>
        <w:t>қағидаларында</w:t>
      </w:r>
      <w:r>
        <w:rPr>
          <w:rFonts w:ascii="Times New Roman"/>
          <w:b w:val="false"/>
          <w:i w:val="false"/>
          <w:color w:val="000000"/>
          <w:sz w:val="28"/>
        </w:rPr>
        <w:t>:</w:t>
      </w:r>
    </w:p>
    <w:bookmarkEnd w:id="14"/>
    <w:bookmarkStart w:name="z19" w:id="1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5"/>
    <w:bookmarkStart w:name="z20" w:id="16"/>
    <w:p>
      <w:pPr>
        <w:spacing w:after="0"/>
        <w:ind w:left="0"/>
        <w:jc w:val="both"/>
      </w:pPr>
      <w:r>
        <w:rPr>
          <w:rFonts w:ascii="Times New Roman"/>
          <w:b w:val="false"/>
          <w:i w:val="false"/>
          <w:color w:val="000000"/>
          <w:sz w:val="28"/>
        </w:rPr>
        <w:t>
      "4)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6"/>
    <w:bookmarkStart w:name="z21" w:id="17"/>
    <w:p>
      <w:pPr>
        <w:spacing w:after="0"/>
        <w:ind w:left="0"/>
        <w:jc w:val="both"/>
      </w:pPr>
      <w:r>
        <w:rPr>
          <w:rFonts w:ascii="Times New Roman"/>
          <w:b w:val="false"/>
          <w:i w:val="false"/>
          <w:color w:val="000000"/>
          <w:sz w:val="28"/>
        </w:rPr>
        <w:t xml:space="preserve">
      3. "Бала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 Қазақстан Республикасы Еңбек және халықты әлеуметтік қорғау министрінің 2023 жылғы 24 мамырдағы № 169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32571 болып тіркелген) мынадай өзгерістер енгізілсін:</w:t>
      </w:r>
    </w:p>
    <w:bookmarkEnd w:id="17"/>
    <w:bookmarkStart w:name="z22" w:id="18"/>
    <w:p>
      <w:pPr>
        <w:spacing w:after="0"/>
        <w:ind w:left="0"/>
        <w:jc w:val="both"/>
      </w:pPr>
      <w:r>
        <w:rPr>
          <w:rFonts w:ascii="Times New Roman"/>
          <w:b w:val="false"/>
          <w:i w:val="false"/>
          <w:color w:val="000000"/>
          <w:sz w:val="28"/>
        </w:rPr>
        <w:t xml:space="preserve">
      көрсетілген бұйрықпен бекітілген 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18"/>
    <w:bookmarkStart w:name="z23" w:id="1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9"/>
    <w:bookmarkStart w:name="z24" w:id="20"/>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20"/>
    <w:bookmarkStart w:name="z25" w:id="21"/>
    <w:p>
      <w:pPr>
        <w:spacing w:after="0"/>
        <w:ind w:left="0"/>
        <w:jc w:val="both"/>
      </w:pPr>
      <w:r>
        <w:rPr>
          <w:rFonts w:ascii="Times New Roman"/>
          <w:b w:val="false"/>
          <w:i w:val="false"/>
          <w:color w:val="000000"/>
          <w:sz w:val="28"/>
        </w:rPr>
        <w:t xml:space="preserve">
      4. "Арнаулы мемлекеттік жәрдемақы тағайындау және төлеу қағидаларын бекіту туралы" Қазақстан Республикасы Еңбек және халықты әлеуметтік қорғау министрінің 2023 жылғы 31 мамырдағы № 192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32659 болып тіркелген) мынадай өзгерістер енгізілсін:</w:t>
      </w:r>
    </w:p>
    <w:bookmarkEnd w:id="21"/>
    <w:bookmarkStart w:name="z26" w:id="22"/>
    <w:p>
      <w:pPr>
        <w:spacing w:after="0"/>
        <w:ind w:left="0"/>
        <w:jc w:val="both"/>
      </w:pPr>
      <w:r>
        <w:rPr>
          <w:rFonts w:ascii="Times New Roman"/>
          <w:b w:val="false"/>
          <w:i w:val="false"/>
          <w:color w:val="000000"/>
          <w:sz w:val="28"/>
        </w:rPr>
        <w:t xml:space="preserve">
      көрсетілген бұйрықпен бекітілген Арнаулы мемлекеттік жәрдемақы тағайындау және төлеу </w:t>
      </w:r>
      <w:r>
        <w:rPr>
          <w:rFonts w:ascii="Times New Roman"/>
          <w:b w:val="false"/>
          <w:i w:val="false"/>
          <w:color w:val="000000"/>
          <w:sz w:val="28"/>
        </w:rPr>
        <w:t>қағидаларында</w:t>
      </w:r>
      <w:r>
        <w:rPr>
          <w:rFonts w:ascii="Times New Roman"/>
          <w:b w:val="false"/>
          <w:i w:val="false"/>
          <w:color w:val="000000"/>
          <w:sz w:val="28"/>
        </w:rPr>
        <w:t>:</w:t>
      </w:r>
    </w:p>
    <w:bookmarkEnd w:id="22"/>
    <w:bookmarkStart w:name="z27" w:id="2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3"/>
    <w:bookmarkStart w:name="z28" w:id="2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5"/>
    <w:p>
      <w:pPr>
        <w:spacing w:after="0"/>
        <w:ind w:left="0"/>
        <w:jc w:val="both"/>
      </w:pPr>
      <w:r>
        <w:rPr>
          <w:rFonts w:ascii="Times New Roman"/>
          <w:b w:val="false"/>
          <w:i w:val="false"/>
          <w:color w:val="000000"/>
          <w:sz w:val="28"/>
        </w:rPr>
        <w:t xml:space="preserve">
      6.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32851 болып тіркелген) мынадай өзгерістер енгізілсін:</w:t>
      </w:r>
    </w:p>
    <w:bookmarkEnd w:id="25"/>
    <w:bookmarkStart w:name="z34" w:id="26"/>
    <w:p>
      <w:pPr>
        <w:spacing w:after="0"/>
        <w:ind w:left="0"/>
        <w:jc w:val="both"/>
      </w:pPr>
      <w:r>
        <w:rPr>
          <w:rFonts w:ascii="Times New Roman"/>
          <w:b w:val="false"/>
          <w:i w:val="false"/>
          <w:color w:val="000000"/>
          <w:sz w:val="28"/>
        </w:rPr>
        <w:t xml:space="preserve">
      көрсетілген бұйрықпен бекітілген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w:t>
      </w:r>
      <w:r>
        <w:rPr>
          <w:rFonts w:ascii="Times New Roman"/>
          <w:b w:val="false"/>
          <w:i w:val="false"/>
          <w:color w:val="000000"/>
          <w:sz w:val="28"/>
        </w:rPr>
        <w:t>қағидаларында</w:t>
      </w:r>
      <w:r>
        <w:rPr>
          <w:rFonts w:ascii="Times New Roman"/>
          <w:b w:val="false"/>
          <w:i w:val="false"/>
          <w:color w:val="000000"/>
          <w:sz w:val="28"/>
        </w:rPr>
        <w:t>:</w:t>
      </w:r>
    </w:p>
    <w:bookmarkEnd w:id="26"/>
    <w:bookmarkStart w:name="z35" w:id="27"/>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7"/>
    <w:bookmarkStart w:name="z36" w:id="2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28"/>
    <w:bookmarkStart w:name="z37" w:id="29"/>
    <w:p>
      <w:pPr>
        <w:spacing w:after="0"/>
        <w:ind w:left="0"/>
        <w:jc w:val="both"/>
      </w:pPr>
      <w:r>
        <w:rPr>
          <w:rFonts w:ascii="Times New Roman"/>
          <w:b w:val="false"/>
          <w:i w:val="false"/>
          <w:color w:val="000000"/>
          <w:sz w:val="28"/>
        </w:rPr>
        <w:t xml:space="preserve">
      7. "Мемлекеттік атаулы әлеуметтік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32885 болып тіркелген) мынадай өзгерістер енгізілсін:</w:t>
      </w:r>
    </w:p>
    <w:bookmarkEnd w:id="29"/>
    <w:bookmarkStart w:name="z38" w:id="30"/>
    <w:p>
      <w:pPr>
        <w:spacing w:after="0"/>
        <w:ind w:left="0"/>
        <w:jc w:val="both"/>
      </w:pPr>
      <w:r>
        <w:rPr>
          <w:rFonts w:ascii="Times New Roman"/>
          <w:b w:val="false"/>
          <w:i w:val="false"/>
          <w:color w:val="000000"/>
          <w:sz w:val="28"/>
        </w:rPr>
        <w:t xml:space="preserve">
      көрсетілген бұйрықпен бекітілген Мемлекеттік атаулы әлеуметтік көмекті тағайындау және төлеу </w:t>
      </w:r>
      <w:r>
        <w:rPr>
          <w:rFonts w:ascii="Times New Roman"/>
          <w:b w:val="false"/>
          <w:i w:val="false"/>
          <w:color w:val="000000"/>
          <w:sz w:val="28"/>
        </w:rPr>
        <w:t>қағидаларында</w:t>
      </w:r>
      <w:r>
        <w:rPr>
          <w:rFonts w:ascii="Times New Roman"/>
          <w:b w:val="false"/>
          <w:i w:val="false"/>
          <w:color w:val="000000"/>
          <w:sz w:val="28"/>
        </w:rPr>
        <w:t>:</w:t>
      </w:r>
    </w:p>
    <w:bookmarkEnd w:id="30"/>
    <w:bookmarkStart w:name="z39" w:id="31"/>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1"/>
    <w:bookmarkStart w:name="z40" w:id="32"/>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2"/>
    <w:bookmarkStart w:name="z41" w:id="33"/>
    <w:p>
      <w:pPr>
        <w:spacing w:after="0"/>
        <w:ind w:left="0"/>
        <w:jc w:val="both"/>
      </w:pPr>
      <w:r>
        <w:rPr>
          <w:rFonts w:ascii="Times New Roman"/>
          <w:b w:val="false"/>
          <w:i w:val="false"/>
          <w:color w:val="000000"/>
          <w:sz w:val="28"/>
        </w:rPr>
        <w:t xml:space="preserve">
      8. "Әлеуметтік сақтандыру жүйесінің және әлеуметтік-еңбек саласында мемлекеттік қызметтер көрсетудің кейбір мәселелері туралы" Қазақстан Республикасы Премьер-Министрінің орынбасары - Еңбек және халықты әлеуметтік қорғау министрінің 2023 жылғы 21 маусымдағы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32897 болып тіркелген) мынадай өзгерістер енгізілсін:</w:t>
      </w:r>
    </w:p>
    <w:bookmarkEnd w:id="33"/>
    <w:bookmarkStart w:name="z42" w:id="34"/>
    <w:p>
      <w:pPr>
        <w:spacing w:after="0"/>
        <w:ind w:left="0"/>
        <w:jc w:val="both"/>
      </w:pPr>
      <w:r>
        <w:rPr>
          <w:rFonts w:ascii="Times New Roman"/>
          <w:b w:val="false"/>
          <w:i w:val="false"/>
          <w:color w:val="000000"/>
          <w:sz w:val="28"/>
        </w:rPr>
        <w:t xml:space="preserve">
      көрсетілген бұйрықпен бекітілген Әлеуметтік аударымдарды есептеу және Мемлекеттік әлеуметтік сақтандыру қорына төлеу және олар бойынша өндіріп алу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34"/>
    <w:bookmarkStart w:name="z43" w:id="3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5"/>
    <w:bookmarkStart w:name="z44" w:id="3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6"/>
    <w:bookmarkStart w:name="z45" w:id="37"/>
    <w:p>
      <w:pPr>
        <w:spacing w:after="0"/>
        <w:ind w:left="0"/>
        <w:jc w:val="both"/>
      </w:pPr>
      <w:r>
        <w:rPr>
          <w:rFonts w:ascii="Times New Roman"/>
          <w:b w:val="false"/>
          <w:i w:val="false"/>
          <w:color w:val="000000"/>
          <w:sz w:val="28"/>
        </w:rPr>
        <w:t xml:space="preserve">
      көрсетілген бұйрықпен бекітілген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w:t>
      </w:r>
      <w:r>
        <w:rPr>
          <w:rFonts w:ascii="Times New Roman"/>
          <w:b w:val="false"/>
          <w:i w:val="false"/>
          <w:color w:val="000000"/>
          <w:sz w:val="28"/>
        </w:rPr>
        <w:t>жағдайларында</w:t>
      </w:r>
      <w:r>
        <w:rPr>
          <w:rFonts w:ascii="Times New Roman"/>
          <w:b w:val="false"/>
          <w:i w:val="false"/>
          <w:color w:val="000000"/>
          <w:sz w:val="28"/>
        </w:rPr>
        <w:t>:</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 тармақшасы мынадай редакцияда жазылсын:</w:t>
      </w:r>
    </w:p>
    <w:bookmarkStart w:name="z47" w:id="3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8"/>
    <w:bookmarkStart w:name="z48" w:id="39"/>
    <w:p>
      <w:pPr>
        <w:spacing w:after="0"/>
        <w:ind w:left="0"/>
        <w:jc w:val="both"/>
      </w:pPr>
      <w:r>
        <w:rPr>
          <w:rFonts w:ascii="Times New Roman"/>
          <w:b w:val="false"/>
          <w:i w:val="false"/>
          <w:color w:val="000000"/>
          <w:sz w:val="28"/>
        </w:rPr>
        <w:t xml:space="preserve">
      көрсетілген бұйрықпен бекітілген Міндетті әлеуметтік сақтандыру жүйесіне қатысушыға әлеуметтік аударымдардың жай-күйі мен қозғалысы туралы ақпарат беру </w:t>
      </w:r>
      <w:r>
        <w:rPr>
          <w:rFonts w:ascii="Times New Roman"/>
          <w:b w:val="false"/>
          <w:i w:val="false"/>
          <w:color w:val="000000"/>
          <w:sz w:val="28"/>
        </w:rPr>
        <w:t>қағидаларында</w:t>
      </w:r>
      <w:r>
        <w:rPr>
          <w:rFonts w:ascii="Times New Roman"/>
          <w:b w:val="false"/>
          <w:i w:val="false"/>
          <w:color w:val="000000"/>
          <w:sz w:val="28"/>
        </w:rPr>
        <w:t>:</w:t>
      </w:r>
    </w:p>
    <w:bookmarkEnd w:id="39"/>
    <w:bookmarkStart w:name="z49" w:id="4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40"/>
    <w:bookmarkStart w:name="z50" w:id="4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1"/>
    <w:bookmarkStart w:name="z51" w:id="42"/>
    <w:p>
      <w:pPr>
        <w:spacing w:after="0"/>
        <w:ind w:left="0"/>
        <w:jc w:val="both"/>
      </w:pPr>
      <w:r>
        <w:rPr>
          <w:rFonts w:ascii="Times New Roman"/>
          <w:b w:val="false"/>
          <w:i w:val="false"/>
          <w:color w:val="000000"/>
          <w:sz w:val="28"/>
        </w:rPr>
        <w:t xml:space="preserve">
      көрсетілген бұйрықпен бекітілген Төлеушілерге әлеуметтік аударымдардың жай-күйі мен қозғалысы туралы ақпарат беру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42"/>
    <w:bookmarkStart w:name="z52" w:id="4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43"/>
    <w:bookmarkStart w:name="z53" w:id="4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4"/>
    <w:bookmarkStart w:name="z54" w:id="45"/>
    <w:p>
      <w:pPr>
        <w:spacing w:after="0"/>
        <w:ind w:left="0"/>
        <w:jc w:val="both"/>
      </w:pPr>
      <w:r>
        <w:rPr>
          <w:rFonts w:ascii="Times New Roman"/>
          <w:b w:val="false"/>
          <w:i w:val="false"/>
          <w:color w:val="000000"/>
          <w:sz w:val="28"/>
        </w:rPr>
        <w:t xml:space="preserve">
      9.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32890 болып тіркелген) мынадай өзгерістер енгізілсін:</w:t>
      </w:r>
    </w:p>
    <w:bookmarkEnd w:id="45"/>
    <w:bookmarkStart w:name="z55" w:id="46"/>
    <w:p>
      <w:pPr>
        <w:spacing w:after="0"/>
        <w:ind w:left="0"/>
        <w:jc w:val="both"/>
      </w:pPr>
      <w:r>
        <w:rPr>
          <w:rFonts w:ascii="Times New Roman"/>
          <w:b w:val="false"/>
          <w:i w:val="false"/>
          <w:color w:val="000000"/>
          <w:sz w:val="28"/>
        </w:rPr>
        <w:t xml:space="preserve">
      көрсетілген бұйрықпен бекітілген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 тармақшасы мынадай редакцияда жазылсын:</w:t>
      </w:r>
    </w:p>
    <w:bookmarkStart w:name="z57" w:id="4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7"/>
    <w:bookmarkStart w:name="z58" w:id="48"/>
    <w:p>
      <w:pPr>
        <w:spacing w:after="0"/>
        <w:ind w:left="0"/>
        <w:jc w:val="both"/>
      </w:pPr>
      <w:r>
        <w:rPr>
          <w:rFonts w:ascii="Times New Roman"/>
          <w:b w:val="false"/>
          <w:i w:val="false"/>
          <w:color w:val="000000"/>
          <w:sz w:val="28"/>
        </w:rPr>
        <w:t xml:space="preserve">
      10. "Жұмыс күшінің ұтқырлығын арттыру үшін адамдардың ерікті түрде қоныс аудару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32880 болып тіркелген) мынадай өзгерістер енгізілсін:</w:t>
      </w:r>
    </w:p>
    <w:bookmarkEnd w:id="48"/>
    <w:bookmarkStart w:name="z59" w:id="49"/>
    <w:p>
      <w:pPr>
        <w:spacing w:after="0"/>
        <w:ind w:left="0"/>
        <w:jc w:val="both"/>
      </w:pPr>
      <w:r>
        <w:rPr>
          <w:rFonts w:ascii="Times New Roman"/>
          <w:b w:val="false"/>
          <w:i w:val="false"/>
          <w:color w:val="000000"/>
          <w:sz w:val="28"/>
        </w:rPr>
        <w:t xml:space="preserve">
      көрсетілген бұйрықпен бекітілген Жұмыс күшінің ұтқырлығын арттыру үшін адамдардың ерікті түрде қоныс аудару </w:t>
      </w:r>
      <w:r>
        <w:rPr>
          <w:rFonts w:ascii="Times New Roman"/>
          <w:b w:val="false"/>
          <w:i w:val="false"/>
          <w:color w:val="000000"/>
          <w:sz w:val="28"/>
        </w:rPr>
        <w:t>қағидаларында</w:t>
      </w:r>
      <w:r>
        <w:rPr>
          <w:rFonts w:ascii="Times New Roman"/>
          <w:b w:val="false"/>
          <w:i w:val="false"/>
          <w:color w:val="000000"/>
          <w:sz w:val="28"/>
        </w:rPr>
        <w:t>:</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 тармақшасы мынадай редакцияда жазылсын:</w:t>
      </w:r>
    </w:p>
    <w:bookmarkStart w:name="z61" w:id="50"/>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50"/>
    <w:bookmarkStart w:name="z62" w:id="51"/>
    <w:p>
      <w:pPr>
        <w:spacing w:after="0"/>
        <w:ind w:left="0"/>
        <w:jc w:val="both"/>
      </w:pPr>
      <w:r>
        <w:rPr>
          <w:rFonts w:ascii="Times New Roman"/>
          <w:b w:val="false"/>
          <w:i w:val="false"/>
          <w:color w:val="000000"/>
          <w:sz w:val="28"/>
        </w:rPr>
        <w:t xml:space="preserve">
      11.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32881 болып тіркелген) мынадай өзгерістер енгізілсін:</w:t>
      </w:r>
    </w:p>
    <w:bookmarkEnd w:id="51"/>
    <w:bookmarkStart w:name="z63" w:id="52"/>
    <w:p>
      <w:pPr>
        <w:spacing w:after="0"/>
        <w:ind w:left="0"/>
        <w:jc w:val="both"/>
      </w:pPr>
      <w:r>
        <w:rPr>
          <w:rFonts w:ascii="Times New Roman"/>
          <w:b w:val="false"/>
          <w:i w:val="false"/>
          <w:color w:val="000000"/>
          <w:sz w:val="28"/>
        </w:rPr>
        <w:t xml:space="preserve">
      көрсетілген бұйрықпен бекітілген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52"/>
    <w:bookmarkStart w:name="z64" w:id="5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53"/>
    <w:bookmarkStart w:name="z65" w:id="5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54"/>
    <w:bookmarkStart w:name="z66" w:id="55"/>
    <w:p>
      <w:pPr>
        <w:spacing w:after="0"/>
        <w:ind w:left="0"/>
        <w:jc w:val="both"/>
      </w:pPr>
      <w:r>
        <w:rPr>
          <w:rFonts w:ascii="Times New Roman"/>
          <w:b w:val="false"/>
          <w:i w:val="false"/>
          <w:color w:val="000000"/>
          <w:sz w:val="28"/>
        </w:rPr>
        <w:t xml:space="preserve">
      12. "Еңбекке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32886 болып тіркелген) мынадай өзгерістер енгізілсін:</w:t>
      </w:r>
    </w:p>
    <w:bookmarkEnd w:id="55"/>
    <w:bookmarkStart w:name="z67" w:id="56"/>
    <w:p>
      <w:pPr>
        <w:spacing w:after="0"/>
        <w:ind w:left="0"/>
        <w:jc w:val="both"/>
      </w:pPr>
      <w:r>
        <w:rPr>
          <w:rFonts w:ascii="Times New Roman"/>
          <w:b w:val="false"/>
          <w:i w:val="false"/>
          <w:color w:val="000000"/>
          <w:sz w:val="28"/>
        </w:rPr>
        <w:t xml:space="preserve">
      көрсетілген бұйрықпен бекітілген 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 тармақшасы мынадай редакцияда жазылсын:</w:t>
      </w:r>
    </w:p>
    <w:bookmarkStart w:name="z69" w:id="5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57"/>
    <w:bookmarkStart w:name="z70" w:id="58"/>
    <w:p>
      <w:pPr>
        <w:spacing w:after="0"/>
        <w:ind w:left="0"/>
        <w:jc w:val="both"/>
      </w:pPr>
      <w:r>
        <w:rPr>
          <w:rFonts w:ascii="Times New Roman"/>
          <w:b w:val="false"/>
          <w:i w:val="false"/>
          <w:color w:val="000000"/>
          <w:sz w:val="28"/>
        </w:rPr>
        <w:t xml:space="preserve">
      13. "Асыраушысынан айырылу жағдайы бойынша мемлекеттік әлеуметтік жәрдемақыларды тағайындау (тағайындаудан бас тарту) туралы шешімді есептеу, мөлшерлерін айқындау, тағайындау, жүзеге асыру, тоқтата тұру, қайта есептеу, қайта бастау, тоқтату және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32883 болып тіркелген) мынадай өзгерістер енгізілсін:</w:t>
      </w:r>
    </w:p>
    <w:bookmarkEnd w:id="58"/>
    <w:bookmarkStart w:name="z71" w:id="59"/>
    <w:p>
      <w:pPr>
        <w:spacing w:after="0"/>
        <w:ind w:left="0"/>
        <w:jc w:val="both"/>
      </w:pPr>
      <w:r>
        <w:rPr>
          <w:rFonts w:ascii="Times New Roman"/>
          <w:b w:val="false"/>
          <w:i w:val="false"/>
          <w:color w:val="000000"/>
          <w:sz w:val="28"/>
        </w:rPr>
        <w:t xml:space="preserve">
      көрсетілген бұйрықпен бекітілген Асыраушысынан айырылу жағдайы бойынша мемлекеттік әлеуметтік жәрдемақыларды тағайындау (тағайындаудан бас тарту) туралы шешімді есептеу, мөлшерлерін айқындау, тағайындау, жүзеге асыру, тоқтата тұру, қайта есептеу, қайта бастау, тоқтату және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59"/>
    <w:bookmarkStart w:name="z72" w:id="6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60"/>
    <w:bookmarkStart w:name="z73" w:id="6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61"/>
    <w:bookmarkStart w:name="z74" w:id="62"/>
    <w:p>
      <w:pPr>
        <w:spacing w:after="0"/>
        <w:ind w:left="0"/>
        <w:jc w:val="both"/>
      </w:pPr>
      <w:r>
        <w:rPr>
          <w:rFonts w:ascii="Times New Roman"/>
          <w:b w:val="false"/>
          <w:i w:val="false"/>
          <w:color w:val="000000"/>
          <w:sz w:val="28"/>
        </w:rPr>
        <w:t xml:space="preserve">
      14.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32912 болып тіркелген) мынадай өзгерістер енгізілсін:</w:t>
      </w:r>
    </w:p>
    <w:bookmarkEnd w:id="62"/>
    <w:bookmarkStart w:name="z75" w:id="63"/>
    <w:p>
      <w:pPr>
        <w:spacing w:after="0"/>
        <w:ind w:left="0"/>
        <w:jc w:val="both"/>
      </w:pPr>
      <w:r>
        <w:rPr>
          <w:rFonts w:ascii="Times New Roman"/>
          <w:b w:val="false"/>
          <w:i w:val="false"/>
          <w:color w:val="000000"/>
          <w:sz w:val="28"/>
        </w:rPr>
        <w:t xml:space="preserve">
      көрсетілген бұйрықпен бекітілген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63"/>
    <w:bookmarkStart w:name="z76" w:id="6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64"/>
    <w:bookmarkStart w:name="z77" w:id="65"/>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65"/>
    <w:bookmarkStart w:name="z78" w:id="66"/>
    <w:p>
      <w:pPr>
        <w:spacing w:after="0"/>
        <w:ind w:left="0"/>
        <w:jc w:val="both"/>
      </w:pPr>
      <w:r>
        <w:rPr>
          <w:rFonts w:ascii="Times New Roman"/>
          <w:b w:val="false"/>
          <w:i w:val="false"/>
          <w:color w:val="000000"/>
          <w:sz w:val="28"/>
        </w:rPr>
        <w:t xml:space="preserve">
      15. "Республикалық бюджет қара жатынан жерлеуге бір жолғы төлемді тағайындау және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256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2023 жылғы 29 маусымда № 32925 болып тіркелген) мынадай өзгерістер енгізілсін:</w:t>
      </w:r>
    </w:p>
    <w:bookmarkEnd w:id="66"/>
    <w:bookmarkStart w:name="z79" w:id="67"/>
    <w:p>
      <w:pPr>
        <w:spacing w:after="0"/>
        <w:ind w:left="0"/>
        <w:jc w:val="both"/>
      </w:pPr>
      <w:r>
        <w:rPr>
          <w:rFonts w:ascii="Times New Roman"/>
          <w:b w:val="false"/>
          <w:i w:val="false"/>
          <w:color w:val="000000"/>
          <w:sz w:val="28"/>
        </w:rPr>
        <w:t xml:space="preserve">
      көрсетілген бұйрықпен бекітілген Республикалық бюджет қара жатынан жерлеуге бір жолғы төлемді тағайындау және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67"/>
    <w:bookmarkStart w:name="z80" w:id="6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68"/>
    <w:bookmarkStart w:name="z81" w:id="6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69"/>
    <w:bookmarkStart w:name="z82" w:id="70"/>
    <w:p>
      <w:pPr>
        <w:spacing w:after="0"/>
        <w:ind w:left="0"/>
        <w:jc w:val="both"/>
      </w:pPr>
      <w:r>
        <w:rPr>
          <w:rFonts w:ascii="Times New Roman"/>
          <w:b w:val="false"/>
          <w:i w:val="false"/>
          <w:color w:val="000000"/>
          <w:sz w:val="28"/>
        </w:rPr>
        <w:t xml:space="preserve">
      16. "Мүгедектігі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32921 болып тіркелген) мынадай өзгерістер енгізілсін:</w:t>
      </w:r>
    </w:p>
    <w:bookmarkEnd w:id="70"/>
    <w:bookmarkStart w:name="z83" w:id="71"/>
    <w:p>
      <w:pPr>
        <w:spacing w:after="0"/>
        <w:ind w:left="0"/>
        <w:jc w:val="both"/>
      </w:pPr>
      <w:r>
        <w:rPr>
          <w:rFonts w:ascii="Times New Roman"/>
          <w:b w:val="false"/>
          <w:i w:val="false"/>
          <w:color w:val="000000"/>
          <w:sz w:val="28"/>
        </w:rPr>
        <w:t xml:space="preserve">
      көрсетілген бұйрықпен бекітілген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71"/>
    <w:bookmarkStart w:name="z84" w:id="72"/>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72"/>
    <w:bookmarkStart w:name="z85" w:id="7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3"/>
    <w:bookmarkStart w:name="z86" w:id="74"/>
    <w:p>
      <w:pPr>
        <w:spacing w:after="0"/>
        <w:ind w:left="0"/>
        <w:jc w:val="both"/>
      </w:pPr>
      <w:r>
        <w:rPr>
          <w:rFonts w:ascii="Times New Roman"/>
          <w:b w:val="false"/>
          <w:i w:val="false"/>
          <w:color w:val="000000"/>
          <w:sz w:val="28"/>
        </w:rPr>
        <w:t xml:space="preserve">
      көрсетілген бұйрықпен бекітілген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74"/>
    <w:bookmarkStart w:name="z87" w:id="7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75"/>
    <w:bookmarkStart w:name="z88" w:id="7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6"/>
    <w:bookmarkStart w:name="z89" w:id="77"/>
    <w:p>
      <w:pPr>
        <w:spacing w:after="0"/>
        <w:ind w:left="0"/>
        <w:jc w:val="both"/>
      </w:pPr>
      <w:r>
        <w:rPr>
          <w:rFonts w:ascii="Times New Roman"/>
          <w:b w:val="false"/>
          <w:i w:val="false"/>
          <w:color w:val="000000"/>
          <w:sz w:val="28"/>
        </w:rPr>
        <w:t xml:space="preserve">
      17.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 Қазақстан Республикасы Премьер-Министрінің орынбасары - Еңбек және халықты әлеуметтік қорғау министрінің 2023 жылғы 29 маусымдағы № 269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32961 болып тіркелген) мынадай өзгерістер енгізілсін:</w:t>
      </w:r>
    </w:p>
    <w:bookmarkEnd w:id="77"/>
    <w:bookmarkStart w:name="z90" w:id="78"/>
    <w:p>
      <w:pPr>
        <w:spacing w:after="0"/>
        <w:ind w:left="0"/>
        <w:jc w:val="both"/>
      </w:pPr>
      <w:r>
        <w:rPr>
          <w:rFonts w:ascii="Times New Roman"/>
          <w:b w:val="false"/>
          <w:i w:val="false"/>
          <w:color w:val="000000"/>
          <w:sz w:val="28"/>
        </w:rPr>
        <w:t xml:space="preserve">
      көрсетілген бұйрықпен бекітілген Мемлекеттік арнаулы жәрдемақыны тағайындау, жүзеге асыру, тоқтата тұру, қайта есептеу, қайта бастау, тоқтату және оны төлеу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78"/>
    <w:bookmarkStart w:name="z91" w:id="7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79"/>
    <w:bookmarkStart w:name="z92" w:id="80"/>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0"/>
    <w:bookmarkStart w:name="z93" w:id="81"/>
    <w:p>
      <w:pPr>
        <w:spacing w:after="0"/>
        <w:ind w:left="0"/>
        <w:jc w:val="both"/>
      </w:pPr>
      <w:r>
        <w:rPr>
          <w:rFonts w:ascii="Times New Roman"/>
          <w:b w:val="false"/>
          <w:i w:val="false"/>
          <w:color w:val="000000"/>
          <w:sz w:val="28"/>
        </w:rPr>
        <w:t xml:space="preserve">
      18. "Бірыңғай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32957 болып тіркелген) мынадай өзгерістер енгізілсін:</w:t>
      </w:r>
    </w:p>
    <w:bookmarkEnd w:id="81"/>
    <w:bookmarkStart w:name="z94" w:id="82"/>
    <w:p>
      <w:pPr>
        <w:spacing w:after="0"/>
        <w:ind w:left="0"/>
        <w:jc w:val="both"/>
      </w:pPr>
      <w:r>
        <w:rPr>
          <w:rFonts w:ascii="Times New Roman"/>
          <w:b w:val="false"/>
          <w:i w:val="false"/>
          <w:color w:val="000000"/>
          <w:sz w:val="28"/>
        </w:rPr>
        <w:t xml:space="preserve">
      көрсетілген бұйрықпен бекітілген 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w:t>
      </w:r>
      <w:r>
        <w:rPr>
          <w:rFonts w:ascii="Times New Roman"/>
          <w:b w:val="false"/>
          <w:i w:val="false"/>
          <w:color w:val="000000"/>
          <w:sz w:val="28"/>
        </w:rPr>
        <w:t>қағидаларында</w:t>
      </w:r>
      <w:r>
        <w:rPr>
          <w:rFonts w:ascii="Times New Roman"/>
          <w:b w:val="false"/>
          <w:i w:val="false"/>
          <w:color w:val="000000"/>
          <w:sz w:val="28"/>
        </w:rPr>
        <w:t>:</w:t>
      </w:r>
    </w:p>
    <w:bookmarkEnd w:id="82"/>
    <w:bookmarkStart w:name="z95" w:id="8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83"/>
    <w:bookmarkStart w:name="z96" w:id="8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4"/>
    <w:bookmarkStart w:name="z97" w:id="85"/>
    <w:p>
      <w:pPr>
        <w:spacing w:after="0"/>
        <w:ind w:left="0"/>
        <w:jc w:val="both"/>
      </w:pPr>
      <w:r>
        <w:rPr>
          <w:rFonts w:ascii="Times New Roman"/>
          <w:b w:val="false"/>
          <w:i w:val="false"/>
          <w:color w:val="000000"/>
          <w:sz w:val="28"/>
        </w:rPr>
        <w:t xml:space="preserve">
      19. "Шетелде тұратын этникалық қазақтар үшін "Ата жолы" картасын ұсыну тәртібін бекіту туралы" Қазақстан Республикасы Премьер-Министрінің орынбасары - Еңбек және халықты әлеуметтік қорғау министрінің 2023 жылғы 30 маусымдағы № 280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32983 болып тіркелген) мынадай өзгерістер енгізілсін:</w:t>
      </w:r>
    </w:p>
    <w:bookmarkEnd w:id="85"/>
    <w:bookmarkStart w:name="z98" w:id="86"/>
    <w:p>
      <w:pPr>
        <w:spacing w:after="0"/>
        <w:ind w:left="0"/>
        <w:jc w:val="both"/>
      </w:pPr>
      <w:r>
        <w:rPr>
          <w:rFonts w:ascii="Times New Roman"/>
          <w:b w:val="false"/>
          <w:i w:val="false"/>
          <w:color w:val="000000"/>
          <w:sz w:val="28"/>
        </w:rPr>
        <w:t xml:space="preserve">
      көрсетілген бұйрықпен бекітілген Шетелде тұратын этникалық қазақтар үшін "Ата жолы" картасын ұсыну </w:t>
      </w:r>
      <w:r>
        <w:rPr>
          <w:rFonts w:ascii="Times New Roman"/>
          <w:b w:val="false"/>
          <w:i w:val="false"/>
          <w:color w:val="000000"/>
          <w:sz w:val="28"/>
        </w:rPr>
        <w:t>тәртібінде</w:t>
      </w:r>
      <w:r>
        <w:rPr>
          <w:rFonts w:ascii="Times New Roman"/>
          <w:b w:val="false"/>
          <w:i w:val="false"/>
          <w:color w:val="000000"/>
          <w:sz w:val="28"/>
        </w:rPr>
        <w:t>:</w:t>
      </w:r>
    </w:p>
    <w:bookmarkEnd w:id="86"/>
    <w:bookmarkStart w:name="z99" w:id="87"/>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87"/>
    <w:bookmarkStart w:name="z100" w:id="8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8"/>
    <w:bookmarkStart w:name="z101" w:id="89"/>
    <w:p>
      <w:pPr>
        <w:spacing w:after="0"/>
        <w:ind w:left="0"/>
        <w:jc w:val="both"/>
      </w:pPr>
      <w:r>
        <w:rPr>
          <w:rFonts w:ascii="Times New Roman"/>
          <w:b w:val="false"/>
          <w:i w:val="false"/>
          <w:color w:val="000000"/>
          <w:sz w:val="28"/>
        </w:rPr>
        <w:t xml:space="preserve">
      20.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32994 болып тіркелген) мынадай өзгерістер енгізілсін:</w:t>
      </w:r>
    </w:p>
    <w:bookmarkEnd w:id="89"/>
    <w:bookmarkStart w:name="z102" w:id="90"/>
    <w:p>
      <w:pPr>
        <w:spacing w:after="0"/>
        <w:ind w:left="0"/>
        <w:jc w:val="both"/>
      </w:pPr>
      <w:r>
        <w:rPr>
          <w:rFonts w:ascii="Times New Roman"/>
          <w:b w:val="false"/>
          <w:i w:val="false"/>
          <w:color w:val="000000"/>
          <w:sz w:val="28"/>
        </w:rPr>
        <w:t xml:space="preserve">
      көрсетілген бұйрықпен бекітілген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w:t>
      </w:r>
      <w:r>
        <w:rPr>
          <w:rFonts w:ascii="Times New Roman"/>
          <w:b w:val="false"/>
          <w:i w:val="false"/>
          <w:color w:val="000000"/>
          <w:sz w:val="28"/>
        </w:rPr>
        <w:t>қағидаларында</w:t>
      </w:r>
      <w:r>
        <w:rPr>
          <w:rFonts w:ascii="Times New Roman"/>
          <w:b w:val="false"/>
          <w:i w:val="false"/>
          <w:color w:val="000000"/>
          <w:sz w:val="28"/>
        </w:rPr>
        <w:t>:</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6) тармақшасы мынадай редакцияда жазылсын:</w:t>
      </w:r>
    </w:p>
    <w:bookmarkStart w:name="z104" w:id="91"/>
    <w:p>
      <w:pPr>
        <w:spacing w:after="0"/>
        <w:ind w:left="0"/>
        <w:jc w:val="both"/>
      </w:pPr>
      <w:r>
        <w:rPr>
          <w:rFonts w:ascii="Times New Roman"/>
          <w:b w:val="false"/>
          <w:i w:val="false"/>
          <w:color w:val="000000"/>
          <w:sz w:val="28"/>
        </w:rPr>
        <w:t>
      "6)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