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3262" w14:textId="b2a3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және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19 ақпандағы № 3 бұйрығы. Қазақстан Республикасының Әділет министрлігінде 2024 жылғы 20 ақпанда № 34014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"18.МИЖ инвестициялық ұсынысының қажетті сараптамаларын жүргізу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қарауды және ББӘ-нің инвестициялық ұсыныстарына мемлекеттік жоспарлау жөніндегі орталық немесе жергілікті уәкілетті органның экономикалық қорытынды дайындауын білдіреді.</w:t>
      </w:r>
    </w:p>
    <w:bookmarkEnd w:id="3"/>
    <w:p>
      <w:pPr>
        <w:spacing w:after="0"/>
        <w:ind w:left="0"/>
        <w:jc w:val="both"/>
      </w:pPr>
      <w:r>
        <w:rPr>
          <w:rFonts w:ascii="Times New Roman"/>
          <w:b w:val="false"/>
          <w:i w:val="false"/>
          <w:color w:val="000000"/>
          <w:sz w:val="28"/>
        </w:rPr>
        <w:t>
      Мемлекеттік жоспарлау жөніндегі орталық немесе жергілікті уәкілетті орган ББӘ-нің инвестициялық ұсыныстарын экономикалық орындылығы, жоба мақсаттарының Мемлекеттік жоспарлау жүйесінің құжаттарында, Қазақстан Республикасы Президентінің Қазақстан халқына жыл сайынғы Жолдауларында және Қазақстан Республикасы Президентінің тапсырмаларында белгіленген экономика саласын (аясын) дамыту басымдықтарына сәйкестігі тұрғысынан 20 (жиырма) жұмыс күнінен аспайтын мерзімде қарайды және олар бойынша экономикалық қорытындыны ББӘ-ге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"26-5. БИЖ ТЭН-ін әзірлеуді немесе түзетуді, сондай-ақ қажетті сараптамаларын жүргізуді қаржыландыруға арналған өтінімге БИЖ ТЭН-ін әзірлеудің немесе түзетудің мәлімделген құнын растайтын есептемелер қоса беріледі ("Құрылыстағы баға белгілеу жөніндегі нормативтік құжаттарды бекіту туралы" Қазақстан Республикасы Индустрия және инфрақұрылымдық даму министрлігі Құрылыс және тұрғын үй-коммуналдық шаруашылық істері комитеті төрағасының 2022 жылғы 1 желтоқсандағы № 223-НҚ </w:t>
      </w:r>
      <w:r>
        <w:rPr>
          <w:rFonts w:ascii="Times New Roman"/>
          <w:b w:val="false"/>
          <w:i w:val="false"/>
          <w:color w:val="000000"/>
          <w:sz w:val="28"/>
        </w:rPr>
        <w:t>бұйрығына</w:t>
      </w:r>
      <w:r>
        <w:rPr>
          <w:rFonts w:ascii="Times New Roman"/>
          <w:b w:val="false"/>
          <w:i w:val="false"/>
          <w:color w:val="000000"/>
          <w:sz w:val="28"/>
        </w:rPr>
        <w:t xml:space="preserve"> және әлеуетті өнім берушілердің коммерциялық ұсыныстарына сәйкес).";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Ұлттық экономика министрінің 16.06.2025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 w:id="5"/>
    <w:p>
      <w:pPr>
        <w:spacing w:after="0"/>
        <w:ind w:left="0"/>
        <w:jc w:val="both"/>
      </w:pPr>
      <w:r>
        <w:rPr>
          <w:rFonts w:ascii="Times New Roman"/>
          <w:b w:val="false"/>
          <w:i w:val="false"/>
          <w:color w:val="000000"/>
          <w:sz w:val="28"/>
        </w:rPr>
        <w:t>
      3. Қазақстан Республикасы Ұлттық экономика министрлігінің Инвестициялық саясат департаменті заңнамада белгіленген тәртіппен осы бұйрықтың Қазақстан Республикасының Әділет министрлігінде мемлекеттік тіркелуін және оның Қазақстан Республикасы Ұлттық экономика министрлігінің интернет-ресурсында орналастырылуын қамтамасыз етсін.</w:t>
      </w:r>
    </w:p>
    <w:bookmarkEnd w:id="5"/>
    <w:bookmarkStart w:name="z49"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p>
    <w:bookmarkEnd w:id="6"/>
    <w:bookmarkStart w:name="z50"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Жоғары аудиторлық палатасы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19 ақпандағы</w:t>
            </w:r>
            <w:r>
              <w:br/>
            </w:r>
            <w:r>
              <w:rPr>
                <w:rFonts w:ascii="Times New Roman"/>
                <w:b w:val="false"/>
                <w:i w:val="false"/>
                <w:color w:val="000000"/>
                <w:sz w:val="20"/>
              </w:rPr>
              <w:t xml:space="preserve">№ 3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мониторинг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мәселелерін қамтитын</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әріптестік жобаларын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15-1-қосымша</w:t>
            </w:r>
          </w:p>
        </w:tc>
      </w:tr>
    </w:tbl>
    <w:bookmarkStart w:name="z53" w:id="8"/>
    <w:p>
      <w:pPr>
        <w:spacing w:after="0"/>
        <w:ind w:left="0"/>
        <w:jc w:val="left"/>
      </w:pPr>
      <w:r>
        <w:rPr>
          <w:rFonts w:ascii="Times New Roman"/>
          <w:b/>
          <w:i w:val="false"/>
          <w:color w:val="000000"/>
        </w:rPr>
        <w:t xml:space="preserve"> Мемлекеттік-жекешелік әріптестік жобаларын басқару сапасының рейтингін қалыптастыруды есептеу</w:t>
      </w:r>
    </w:p>
    <w:bookmarkEnd w:id="8"/>
    <w:p>
      <w:pPr>
        <w:spacing w:after="0"/>
        <w:ind w:left="0"/>
        <w:jc w:val="both"/>
      </w:pPr>
      <w:r>
        <w:rPr>
          <w:rFonts w:ascii="Times New Roman"/>
          <w:b w:val="false"/>
          <w:i w:val="false"/>
          <w:color w:val="000000"/>
          <w:sz w:val="28"/>
        </w:rPr>
        <w:t>
      1. Өңірлердегі мемлекеттік-жекешелік әріптестік (бұдан әрі – МЖӘ) жобаларын басқару сапасының көрсеткішін есептеу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25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sz w:val="28"/>
        </w:rPr>
        <w:t xml:space="preserve"> – i-ші өңір үшін МЖӘ даму деңгейінің көрсеткіші, (баллмен);</w:t>
      </w:r>
    </w:p>
    <w:p>
      <w:pPr>
        <w:spacing w:after="0"/>
        <w:ind w:left="0"/>
        <w:jc w:val="both"/>
      </w:pPr>
      <w:r>
        <w:rPr>
          <w:rFonts w:ascii="Times New Roman"/>
          <w:b w:val="false"/>
          <w:i w:val="false"/>
          <w:color w:val="000000"/>
          <w:sz w:val="28"/>
        </w:rPr>
        <w:t>
      PI</w:t>
      </w:r>
      <w:r>
        <w:rPr>
          <w:rFonts w:ascii="Times New Roman"/>
          <w:b w:val="false"/>
          <w:i w:val="false"/>
          <w:color w:val="000000"/>
          <w:vertAlign w:val="subscript"/>
        </w:rPr>
        <w:t>i</w:t>
      </w:r>
      <w:r>
        <w:rPr>
          <w:rFonts w:ascii="Times New Roman"/>
          <w:b w:val="false"/>
          <w:i w:val="false"/>
          <w:color w:val="000000"/>
          <w:sz w:val="28"/>
        </w:rPr>
        <w:t xml:space="preserve"> – жекеше әріптестің тартылған инвестицияларының мемлекеттік міндеттемелер есебінен өтелу индексі үшін балл, i-ші өңір;</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 і-ші өңірдің мониторингін уақтылы ұсынғаны үшін балл;</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і-ші өңірдің жобалары бойынша құжаттар топтамасын ұсынғаны үшін балл;</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i-ші өңірдегі жобалардың жалпы саны.</w:t>
      </w:r>
    </w:p>
    <w:p>
      <w:pPr>
        <w:spacing w:after="0"/>
        <w:ind w:left="0"/>
        <w:jc w:val="both"/>
      </w:pPr>
      <w:r>
        <w:rPr>
          <w:rFonts w:ascii="Times New Roman"/>
          <w:b w:val="false"/>
          <w:i w:val="false"/>
          <w:color w:val="000000"/>
          <w:sz w:val="28"/>
        </w:rPr>
        <w:t>
      1) Жекеше әріптестің тартылған инвестицияларының мемлекеттік міндеттемелер есебінен өтелу индексі үшін балл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60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 жоба бойынша жекеше әріптестің инвестиция сомасы;</w:t>
      </w:r>
    </w:p>
    <w:p>
      <w:pPr>
        <w:spacing w:after="0"/>
        <w:ind w:left="0"/>
        <w:jc w:val="both"/>
      </w:pPr>
      <w:r>
        <w:rPr>
          <w:rFonts w:ascii="Times New Roman"/>
          <w:b w:val="false"/>
          <w:i w:val="false"/>
          <w:color w:val="000000"/>
          <w:sz w:val="28"/>
        </w:rPr>
        <w:t>
      GO – жоба бойынша мемлекеттік міндеттеме сомасы;</w:t>
      </w:r>
    </w:p>
    <w:p>
      <w:pPr>
        <w:spacing w:after="0"/>
        <w:ind w:left="0"/>
        <w:jc w:val="both"/>
      </w:pPr>
      <w:r>
        <w:rPr>
          <w:rFonts w:ascii="Times New Roman"/>
          <w:b w:val="false"/>
          <w:i w:val="false"/>
          <w:color w:val="000000"/>
          <w:sz w:val="28"/>
        </w:rPr>
        <w:t>
      BpI – инвестицияның өтелу индексі үшін базалық балл;</w:t>
      </w:r>
    </w:p>
    <w:p>
      <w:pPr>
        <w:spacing w:after="0"/>
        <w:ind w:left="0"/>
        <w:jc w:val="both"/>
      </w:pPr>
      <w:r>
        <w:rPr>
          <w:rFonts w:ascii="Times New Roman"/>
          <w:b w:val="false"/>
          <w:i w:val="false"/>
          <w:color w:val="000000"/>
          <w:sz w:val="28"/>
        </w:rPr>
        <w:t>
      n – МЖӘ жобаларының саны.</w:t>
      </w:r>
    </w:p>
    <w:p>
      <w:pPr>
        <w:spacing w:after="0"/>
        <w:ind w:left="0"/>
        <w:jc w:val="both"/>
      </w:pPr>
      <w:r>
        <w:rPr>
          <w:rFonts w:ascii="Times New Roman"/>
          <w:b w:val="false"/>
          <w:i w:val="false"/>
          <w:color w:val="000000"/>
          <w:sz w:val="28"/>
        </w:rPr>
        <w:t>
      2) і-ші өңірдің мониторингтерін уақтылы ұсынғаны үшін балл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03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M₁ – Қағидаларға сәйкес белгіленген мерзімде берілген мониторинг саны (есепті жылдан кейінгі 20 ақпанға дейін);</w:t>
      </w:r>
    </w:p>
    <w:p>
      <w:pPr>
        <w:spacing w:after="0"/>
        <w:ind w:left="0"/>
        <w:jc w:val="both"/>
      </w:pPr>
      <w:r>
        <w:rPr>
          <w:rFonts w:ascii="Times New Roman"/>
          <w:b w:val="false"/>
          <w:i w:val="false"/>
          <w:color w:val="000000"/>
          <w:sz w:val="28"/>
        </w:rPr>
        <w:t>
      Bpm₁ – M₁ үшін базалық балл;</w:t>
      </w:r>
    </w:p>
    <w:p>
      <w:pPr>
        <w:spacing w:after="0"/>
        <w:ind w:left="0"/>
        <w:jc w:val="both"/>
      </w:pPr>
      <w:r>
        <w:rPr>
          <w:rFonts w:ascii="Times New Roman"/>
          <w:b w:val="false"/>
          <w:i w:val="false"/>
          <w:color w:val="000000"/>
          <w:sz w:val="28"/>
        </w:rPr>
        <w:t>
      M₂ – белгіленген мерзімнен кейін берілген мониторинг саны (есепті жылдан кейінгі 20 ақпаннан кейін);</w:t>
      </w:r>
    </w:p>
    <w:p>
      <w:pPr>
        <w:spacing w:after="0"/>
        <w:ind w:left="0"/>
        <w:jc w:val="both"/>
      </w:pPr>
      <w:r>
        <w:rPr>
          <w:rFonts w:ascii="Times New Roman"/>
          <w:b w:val="false"/>
          <w:i w:val="false"/>
          <w:color w:val="000000"/>
          <w:sz w:val="28"/>
        </w:rPr>
        <w:t>
      Bpm₂ – M₂ үшін базалық балл;</w:t>
      </w:r>
    </w:p>
    <w:p>
      <w:pPr>
        <w:spacing w:after="0"/>
        <w:ind w:left="0"/>
        <w:jc w:val="both"/>
      </w:pPr>
      <w:r>
        <w:rPr>
          <w:rFonts w:ascii="Times New Roman"/>
          <w:b w:val="false"/>
          <w:i w:val="false"/>
          <w:color w:val="000000"/>
          <w:sz w:val="28"/>
        </w:rPr>
        <w:t>
      M₃ – ұсынылмаған мониторинг саны;</w:t>
      </w:r>
    </w:p>
    <w:p>
      <w:pPr>
        <w:spacing w:after="0"/>
        <w:ind w:left="0"/>
        <w:jc w:val="both"/>
      </w:pPr>
      <w:r>
        <w:rPr>
          <w:rFonts w:ascii="Times New Roman"/>
          <w:b w:val="false"/>
          <w:i w:val="false"/>
          <w:color w:val="000000"/>
          <w:sz w:val="28"/>
        </w:rPr>
        <w:t>
      Bpm₃ – M₃ үшін базалық балл;</w:t>
      </w:r>
    </w:p>
    <w:p>
      <w:pPr>
        <w:spacing w:after="0"/>
        <w:ind w:left="0"/>
        <w:jc w:val="both"/>
      </w:pPr>
      <w:r>
        <w:rPr>
          <w:rFonts w:ascii="Times New Roman"/>
          <w:b w:val="false"/>
          <w:i w:val="false"/>
          <w:color w:val="000000"/>
          <w:sz w:val="28"/>
        </w:rPr>
        <w:t>
      n – МЖӘ жобаларының саны.</w:t>
      </w:r>
    </w:p>
    <w:p>
      <w:pPr>
        <w:spacing w:after="0"/>
        <w:ind w:left="0"/>
        <w:jc w:val="both"/>
      </w:pPr>
      <w:r>
        <w:rPr>
          <w:rFonts w:ascii="Times New Roman"/>
          <w:b w:val="false"/>
          <w:i w:val="false"/>
          <w:color w:val="000000"/>
          <w:sz w:val="28"/>
        </w:rPr>
        <w:t>
      3) і-ші өңірдің жобалары бойынша ұсынылған құжаттар топтамасы үшін балл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6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62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 жобалар бойынша сұратылған құжаттардың толық топтамасының ұсынылған саны;</w:t>
      </w:r>
    </w:p>
    <w:p>
      <w:pPr>
        <w:spacing w:after="0"/>
        <w:ind w:left="0"/>
        <w:jc w:val="both"/>
      </w:pPr>
      <w:r>
        <w:rPr>
          <w:rFonts w:ascii="Times New Roman"/>
          <w:b w:val="false"/>
          <w:i w:val="false"/>
          <w:color w:val="000000"/>
          <w:sz w:val="28"/>
        </w:rPr>
        <w:t>
      Bpd1 - D</w:t>
      </w:r>
      <w:r>
        <w:rPr>
          <w:rFonts w:ascii="Times New Roman"/>
          <w:b w:val="false"/>
          <w:i w:val="false"/>
          <w:color w:val="000000"/>
          <w:vertAlign w:val="subscript"/>
        </w:rPr>
        <w:t>1</w:t>
      </w:r>
      <w:r>
        <w:rPr>
          <w:rFonts w:ascii="Times New Roman"/>
          <w:b w:val="false"/>
          <w:i w:val="false"/>
          <w:color w:val="000000"/>
          <w:sz w:val="28"/>
        </w:rPr>
        <w:t xml:space="preserve"> үшін базалық балл;</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₂</w:t>
      </w:r>
      <w:r>
        <w:rPr>
          <w:rFonts w:ascii="Times New Roman"/>
          <w:b w:val="false"/>
          <w:i w:val="false"/>
          <w:color w:val="000000"/>
          <w:sz w:val="28"/>
        </w:rPr>
        <w:t xml:space="preserve"> – жобалар бойынша сұралатын құжаттардың толық емес топтамасының ұсынылған саны;</w:t>
      </w:r>
    </w:p>
    <w:p>
      <w:pPr>
        <w:spacing w:after="0"/>
        <w:ind w:left="0"/>
        <w:jc w:val="both"/>
      </w:pPr>
      <w:r>
        <w:rPr>
          <w:rFonts w:ascii="Times New Roman"/>
          <w:b w:val="false"/>
          <w:i w:val="false"/>
          <w:color w:val="000000"/>
          <w:sz w:val="28"/>
        </w:rPr>
        <w:t>
      Bpd</w:t>
      </w:r>
      <w:r>
        <w:rPr>
          <w:rFonts w:ascii="Times New Roman"/>
          <w:b w:val="false"/>
          <w:i w:val="false"/>
          <w:color w:val="000000"/>
          <w:vertAlign w:val="subscript"/>
        </w:rPr>
        <w:t>₂</w:t>
      </w:r>
      <w:r>
        <w:rPr>
          <w:rFonts w:ascii="Times New Roman"/>
          <w:b w:val="false"/>
          <w:i w:val="false"/>
          <w:color w:val="000000"/>
          <w:sz w:val="28"/>
        </w:rPr>
        <w:t xml:space="preserve"> - D</w:t>
      </w:r>
      <w:r>
        <w:rPr>
          <w:rFonts w:ascii="Times New Roman"/>
          <w:b w:val="false"/>
          <w:i w:val="false"/>
          <w:color w:val="000000"/>
          <w:vertAlign w:val="subscript"/>
        </w:rPr>
        <w:t>2</w:t>
      </w:r>
      <w:r>
        <w:rPr>
          <w:rFonts w:ascii="Times New Roman"/>
          <w:b w:val="false"/>
          <w:i w:val="false"/>
          <w:color w:val="000000"/>
          <w:sz w:val="28"/>
        </w:rPr>
        <w:t xml:space="preserve"> үшін базалық балл;</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3</w:t>
      </w:r>
      <w:r>
        <w:rPr>
          <w:rFonts w:ascii="Times New Roman"/>
          <w:b w:val="false"/>
          <w:i w:val="false"/>
          <w:color w:val="000000"/>
          <w:sz w:val="28"/>
        </w:rPr>
        <w:t xml:space="preserve"> – жобалар бойынша толық ұсынылмаған құжаттар топтамасының саны;</w:t>
      </w:r>
    </w:p>
    <w:p>
      <w:pPr>
        <w:spacing w:after="0"/>
        <w:ind w:left="0"/>
        <w:jc w:val="both"/>
      </w:pPr>
      <w:r>
        <w:rPr>
          <w:rFonts w:ascii="Times New Roman"/>
          <w:b w:val="false"/>
          <w:i w:val="false"/>
          <w:color w:val="000000"/>
          <w:sz w:val="28"/>
        </w:rPr>
        <w:t>
      Bpdз – D</w:t>
      </w:r>
      <w:r>
        <w:rPr>
          <w:rFonts w:ascii="Times New Roman"/>
          <w:b w:val="false"/>
          <w:i w:val="false"/>
          <w:color w:val="000000"/>
          <w:vertAlign w:val="subscript"/>
        </w:rPr>
        <w:t>3</w:t>
      </w:r>
      <w:r>
        <w:rPr>
          <w:rFonts w:ascii="Times New Roman"/>
          <w:b w:val="false"/>
          <w:i w:val="false"/>
          <w:color w:val="000000"/>
          <w:sz w:val="28"/>
        </w:rPr>
        <w:t xml:space="preserve"> үшін базалық балл;</w:t>
      </w:r>
    </w:p>
    <w:p>
      <w:pPr>
        <w:spacing w:after="0"/>
        <w:ind w:left="0"/>
        <w:jc w:val="both"/>
      </w:pPr>
      <w:r>
        <w:rPr>
          <w:rFonts w:ascii="Times New Roman"/>
          <w:b w:val="false"/>
          <w:i w:val="false"/>
          <w:color w:val="000000"/>
          <w:sz w:val="28"/>
        </w:rPr>
        <w:t>
      n – МЖӘ жобаларының саны.</w:t>
      </w:r>
    </w:p>
    <w:p>
      <w:pPr>
        <w:spacing w:after="0"/>
        <w:ind w:left="0"/>
        <w:jc w:val="both"/>
      </w:pPr>
      <w:r>
        <w:rPr>
          <w:rFonts w:ascii="Times New Roman"/>
          <w:b w:val="false"/>
          <w:i w:val="false"/>
          <w:color w:val="000000"/>
          <w:sz w:val="28"/>
        </w:rPr>
        <w:t>
      2. Өлшемшарттардың мәндерін бағалау мынадай мәліметтер негізінде жүзеге асырылады:</w:t>
      </w:r>
    </w:p>
    <w:p>
      <w:pPr>
        <w:spacing w:after="0"/>
        <w:ind w:left="0"/>
        <w:jc w:val="both"/>
      </w:pPr>
      <w:r>
        <w:rPr>
          <w:rFonts w:ascii="Times New Roman"/>
          <w:b w:val="false"/>
          <w:i w:val="false"/>
          <w:color w:val="000000"/>
          <w:sz w:val="28"/>
        </w:rPr>
        <w:t>
      1) мемлекеттік міндеттемелер есебінен жекеше әріптес инвестицияларының өтелу индексі: жекеше әріптес инвестициясының және мемлекеттік міндеттеменің сомасы МЖӘ жобалары бойынша жасалған Шарттар негізінде айқындалады;</w:t>
      </w:r>
    </w:p>
    <w:p>
      <w:pPr>
        <w:spacing w:after="0"/>
        <w:ind w:left="0"/>
        <w:jc w:val="both"/>
      </w:pPr>
      <w:r>
        <w:rPr>
          <w:rFonts w:ascii="Times New Roman"/>
          <w:b w:val="false"/>
          <w:i w:val="false"/>
          <w:color w:val="000000"/>
          <w:sz w:val="28"/>
        </w:rPr>
        <w:t>
      2) жобаларды іске асыру мониторингінің нәтижелерін ұсынудың уақтылығы: жергілікті атқарушы органдардың ресми ілеспе хаттары негізінде МЖӘ дамыту орталығының атына жобалардың мониторингін ұсына отырып айқындалады;</w:t>
      </w:r>
    </w:p>
    <w:p>
      <w:pPr>
        <w:spacing w:after="0"/>
        <w:ind w:left="0"/>
        <w:jc w:val="both"/>
      </w:pPr>
      <w:r>
        <w:rPr>
          <w:rFonts w:ascii="Times New Roman"/>
          <w:b w:val="false"/>
          <w:i w:val="false"/>
          <w:color w:val="000000"/>
          <w:sz w:val="28"/>
        </w:rPr>
        <w:t>
      3) МЖӘ жобалары бойынша құжаттар топтамасын ұсыну: жергілікті атқарушы органдардың ресми ілеспе хаттары негізінде МЖӘ дамыту орталығының атына сұратылған құжаттар топтамасы ұсыныла отырып айқындалады. Ұсынылатын құжаттың саны мен атауын МЖӘ дамыту орталығы айқындайды.</w:t>
      </w:r>
    </w:p>
    <w:p>
      <w:pPr>
        <w:spacing w:after="0"/>
        <w:ind w:left="0"/>
        <w:jc w:val="both"/>
      </w:pPr>
      <w:r>
        <w:rPr>
          <w:rFonts w:ascii="Times New Roman"/>
          <w:b w:val="false"/>
          <w:i w:val="false"/>
          <w:color w:val="000000"/>
          <w:sz w:val="28"/>
        </w:rPr>
        <w:t>
      3. МЖӘ даму деңгейінің көрсеткіштерін бағалаудың әрбір өлшемшарты үшін базалық балл 1-кестеге сәйкес айқындалады.</w:t>
      </w:r>
    </w:p>
    <w:bookmarkStart w:name="z54" w:id="9"/>
    <w:p>
      <w:pPr>
        <w:spacing w:after="0"/>
        <w:ind w:left="0"/>
        <w:jc w:val="both"/>
      </w:pPr>
      <w:r>
        <w:rPr>
          <w:rFonts w:ascii="Times New Roman"/>
          <w:b w:val="false"/>
          <w:i w:val="false"/>
          <w:color w:val="000000"/>
          <w:sz w:val="28"/>
        </w:rPr>
        <w:t xml:space="preserve">
      1-кесте </w:t>
      </w:r>
    </w:p>
    <w:bookmarkEnd w:id="9"/>
    <w:p>
      <w:pPr>
        <w:spacing w:after="0"/>
        <w:ind w:left="0"/>
        <w:jc w:val="both"/>
      </w:pPr>
      <w:r>
        <w:rPr>
          <w:rFonts w:ascii="Times New Roman"/>
          <w:b w:val="false"/>
          <w:i w:val="false"/>
          <w:color w:val="000000"/>
          <w:sz w:val="28"/>
        </w:rPr>
        <w:t>
      Бағалау өлшемшарттары бойынша базалық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өлшемшарт бірлігі үшін базалық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тартылған инвестицияларының мемлекеттік міндеттемелер есебінен өтелу индексі (PIi)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 уақтылы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ұсынылған (M1)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кейін ұсынылған (M2)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 (M3)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топтамасы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ұсынылды (D1)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топтамасы толық емес (D2)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 (D3)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