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688b" w14:textId="00e6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және 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17 қаңтардағы № 30 бұйрығы. Қазақстан Республикасының Әділет министрлігінде 2024 жылғы 19 қаңтарда № 33919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министрінің және Қазақстан Республикасы Инвестициялар және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Цифрлық даму, инновациялар</w:t>
      </w:r>
    </w:p>
    <w:bookmarkEnd w:id="9"/>
    <w:bookmarkStart w:name="z16" w:id="10"/>
    <w:p>
      <w:pPr>
        <w:spacing w:after="0"/>
        <w:ind w:left="0"/>
        <w:jc w:val="both"/>
      </w:pPr>
      <w:r>
        <w:rPr>
          <w:rFonts w:ascii="Times New Roman"/>
          <w:b w:val="false"/>
          <w:i w:val="false"/>
          <w:color w:val="000000"/>
          <w:sz w:val="28"/>
        </w:rPr>
        <w:t>
      және аэроғарыш өнеркәсібі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17 қаңтардағы</w:t>
            </w:r>
            <w:r>
              <w:br/>
            </w:r>
            <w:r>
              <w:rPr>
                <w:rFonts w:ascii="Times New Roman"/>
                <w:b w:val="false"/>
                <w:i w:val="false"/>
                <w:color w:val="000000"/>
                <w:sz w:val="20"/>
              </w:rPr>
              <w:t>№ 30 бұйрығымен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Қазақстан Республикасы Көлік және коммуникация министрінің және Қазақстан Республикасы Инвестициялар және даму министрлігінің өзгерістер мен толықтырулар енгізілетін кейбір бұйрықтарының тізбесі</w:t>
      </w:r>
    </w:p>
    <w:bookmarkEnd w:id="11"/>
    <w:bookmarkStart w:name="z19" w:id="12"/>
    <w:p>
      <w:pPr>
        <w:spacing w:after="0"/>
        <w:ind w:left="0"/>
        <w:jc w:val="both"/>
      </w:pPr>
      <w:r>
        <w:rPr>
          <w:rFonts w:ascii="Times New Roman"/>
          <w:b w:val="false"/>
          <w:i w:val="false"/>
          <w:color w:val="000000"/>
          <w:sz w:val="28"/>
        </w:rPr>
        <w:t xml:space="preserve">
      1. "Авиация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8782 болып тіркелген):</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Авиация персоналы куәліктерін беру және олардың қолданылу мерзімін ұзарту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тармақшамен толықтырылсын: </w:t>
      </w:r>
    </w:p>
    <w:bookmarkStart w:name="z22" w:id="14"/>
    <w:p>
      <w:pPr>
        <w:spacing w:after="0"/>
        <w:ind w:left="0"/>
        <w:jc w:val="both"/>
      </w:pPr>
      <w:r>
        <w:rPr>
          <w:rFonts w:ascii="Times New Roman"/>
          <w:b w:val="false"/>
          <w:i w:val="false"/>
          <w:color w:val="000000"/>
          <w:sz w:val="28"/>
        </w:rPr>
        <w:t>
      "3-1) азаматтық авиация саласындағы төлемдер – азаматтық авиация саласындағы уәкілетті ұйым көрсететін қызметтер үшін жеке және заңды тұлғалардың төлемі, сондай-ақ азаматтық авиация саласындағы уәкілетті ұйымның бюджетіне ұшу қауіпсіздігі мен авиациялық қауіпсіздікті қамтамасыз етуді тұрақты қадағалауды жүзеге асыратын заңды тұлғалардың міндетті аударымы;";</w:t>
      </w:r>
    </w:p>
    <w:bookmarkEnd w:id="14"/>
    <w:bookmarkStart w:name="z23" w:id="15"/>
    <w:p>
      <w:pPr>
        <w:spacing w:after="0"/>
        <w:ind w:left="0"/>
        <w:jc w:val="both"/>
      </w:pPr>
      <w:r>
        <w:rPr>
          <w:rFonts w:ascii="Times New Roman"/>
          <w:b w:val="false"/>
          <w:i w:val="false"/>
          <w:color w:val="000000"/>
          <w:sz w:val="28"/>
        </w:rPr>
        <w:t>
      мынадай мазмұндағы 3-3-тармақпен толықтырылсын:</w:t>
      </w:r>
    </w:p>
    <w:bookmarkEnd w:id="15"/>
    <w:bookmarkStart w:name="z24" w:id="16"/>
    <w:p>
      <w:pPr>
        <w:spacing w:after="0"/>
        <w:ind w:left="0"/>
        <w:jc w:val="both"/>
      </w:pPr>
      <w:r>
        <w:rPr>
          <w:rFonts w:ascii="Times New Roman"/>
          <w:b w:val="false"/>
          <w:i w:val="false"/>
          <w:color w:val="000000"/>
          <w:sz w:val="28"/>
        </w:rPr>
        <w:t>
      "3-3. Ұшу экипажы мүшесінің, әуе қозғалысына қызмет көрсету диспетчерінің, авиациялық станция операторының, әуе кемелеріне техникалық қызмет көрсету жөніндегі персоналдың куәлігін беру,</w:t>
      </w:r>
    </w:p>
    <w:bookmarkEnd w:id="16"/>
    <w:bookmarkStart w:name="z25" w:id="17"/>
    <w:p>
      <w:pPr>
        <w:spacing w:after="0"/>
        <w:ind w:left="0"/>
        <w:jc w:val="both"/>
      </w:pPr>
      <w:r>
        <w:rPr>
          <w:rFonts w:ascii="Times New Roman"/>
          <w:b w:val="false"/>
          <w:i w:val="false"/>
          <w:color w:val="000000"/>
          <w:sz w:val="28"/>
        </w:rPr>
        <w:t xml:space="preserve">
      ұшу экипажы мүшесінің, әуе қозғалысы диспетчерінің, авиациялық станция операторының, әуе кемелеріне техникалық қызмет көрсету жөніндегі персоналдың куәлігіне біліктілік және арнайы белгі енгізу немесе оның қолданылу мерзімін ұзарту және авиациялық персонал куәлігін және (немесе) оның қосымшасын ауыстыру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белгіленген тәртіппен ақы алынады.</w:t>
      </w:r>
    </w:p>
    <w:bookmarkEnd w:id="17"/>
    <w:bookmarkStart w:name="z26" w:id="18"/>
    <w:p>
      <w:pPr>
        <w:spacing w:after="0"/>
        <w:ind w:left="0"/>
        <w:jc w:val="both"/>
      </w:pPr>
      <w:r>
        <w:rPr>
          <w:rFonts w:ascii="Times New Roman"/>
          <w:b w:val="false"/>
          <w:i w:val="false"/>
          <w:color w:val="000000"/>
          <w:sz w:val="28"/>
        </w:rPr>
        <w:t xml:space="preserve">
      Төлем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айқындалады (бұдан әрі – Азаматтық авиация саласындағы уәкілетті ұйымның ақылы қызметтерінің және азаматтық авиация саласындағы төлем мөлшерлемелерінің тізбесі).";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28" w:id="19"/>
    <w:p>
      <w:pPr>
        <w:spacing w:after="0"/>
        <w:ind w:left="0"/>
        <w:jc w:val="both"/>
      </w:pPr>
      <w:r>
        <w:rPr>
          <w:rFonts w:ascii="Times New Roman"/>
          <w:b w:val="false"/>
          <w:i w:val="false"/>
          <w:color w:val="000000"/>
          <w:sz w:val="28"/>
        </w:rPr>
        <w:t xml:space="preserve">
      "Авиация персоналына куәліктер беру"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реттік нөмірі 6-жол мынадай редакцияда жазылсын:</w:t>
      </w:r>
    </w:p>
    <w:bookmarkEnd w:id="20"/>
    <w:bookmarkStart w:name="z30"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xml:space="preserve">
1. Ұшу экипажы мүшесінің, әуе қозғалысына қызмет көрсету диспетчерінің, авиациялық станция операторының, әуе кемелеріне техникалық қызмет көрсету жөніндегі персоналдың куәлігін беру, ұшу экипажы мүшесінің, әуе қозғалысы диспетчерінің, авиациялық станция операторының, әуе кемелеріне техникалық қызмет көрсету жөніндегі персоналдың куәлігіне біліктілік және арнайы белгі енгізу немесе оның қолданылу мерзімін ұзарту және авиациялық персонал куәлігін және (немесе) оның қосымшасын ауыстыру "Қазақстан Республикасының әуе кеңістігін пайдалану және авиация қызметі туралы" Қазақстан Республикасының Заңының 16-бабының </w:t>
            </w:r>
            <w:r>
              <w:rPr>
                <w:rFonts w:ascii="Times New Roman"/>
                <w:b w:val="false"/>
                <w:i w:val="false"/>
                <w:color w:val="000000"/>
                <w:sz w:val="20"/>
              </w:rPr>
              <w:t>3-тармағына</w:t>
            </w:r>
            <w:r>
              <w:rPr>
                <w:rFonts w:ascii="Times New Roman"/>
                <w:b w:val="false"/>
                <w:i w:val="false"/>
                <w:color w:val="000000"/>
                <w:sz w:val="20"/>
              </w:rPr>
              <w:t xml:space="preserve"> және азаматтық авиация саласындағы уәкілетті ұйымның ақылы қызметтерінің және азаматтық авиация саласындағы төлем мөлшерлерінің тізбесіне сәйкес – ақылы.</w:t>
            </w:r>
          </w:p>
          <w:bookmarkEnd w:id="22"/>
          <w:p>
            <w:pPr>
              <w:spacing w:after="20"/>
              <w:ind w:left="20"/>
              <w:jc w:val="both"/>
            </w:pPr>
            <w:r>
              <w:rPr>
                <w:rFonts w:ascii="Times New Roman"/>
                <w:b w:val="false"/>
                <w:i w:val="false"/>
                <w:color w:val="000000"/>
                <w:sz w:val="20"/>
              </w:rPr>
              <w:t>
2. Сыртқы пилот, жеңіл және аса жеңіл әуе кемелеріне техникалық қызмет көрсету жөніндегі персоналдың, ұшуды қамтамасыз ету жөніндегі қызметкердің немесе ұшу диспетчерінің куәліктерін беру, жеңіл және аса жеңіл әуе кемелеріне техникалық қызмет көрсету жөніндегі персоналдың, ұшуды қамтамасыз ету жөніндегі қызметкердің немесе ұшу диспетчерінің куәліктерінің қолдану мерзімін ұзарту, сыртқы пилоттың куәлігіне біліктілік және арнайы белгілерді енгізу немесе олардың қолданылу мерзімін ұзарту – тегін.</w:t>
            </w:r>
          </w:p>
        </w:tc>
      </w:tr>
    </w:tbl>
    <w:bookmarkStart w:name="z32" w:id="23"/>
    <w:p>
      <w:pPr>
        <w:spacing w:after="0"/>
        <w:ind w:left="0"/>
        <w:jc w:val="both"/>
      </w:pPr>
      <w:r>
        <w:rPr>
          <w:rFonts w:ascii="Times New Roman"/>
          <w:b w:val="false"/>
          <w:i w:val="false"/>
          <w:color w:val="000000"/>
          <w:sz w:val="28"/>
        </w:rPr>
        <w:t>
      ".</w:t>
      </w:r>
    </w:p>
    <w:bookmarkEnd w:id="23"/>
    <w:bookmarkStart w:name="z33" w:id="24"/>
    <w:p>
      <w:pPr>
        <w:spacing w:after="0"/>
        <w:ind w:left="0"/>
        <w:jc w:val="both"/>
      </w:pPr>
      <w:r>
        <w:rPr>
          <w:rFonts w:ascii="Times New Roman"/>
          <w:b w:val="false"/>
          <w:i w:val="false"/>
          <w:color w:val="000000"/>
          <w:sz w:val="28"/>
        </w:rPr>
        <w:t>
      реттік нөмірі 8-жол мынадай редакцияда жазылсын:</w:t>
      </w:r>
    </w:p>
    <w:bookmarkEnd w:id="24"/>
    <w:bookmarkStart w:name="z34"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Мемлекеттік көрсетілетін қызметті мемлекеттік корпорация немесе портал (портал арқылы берген кезде құжаттардың электрондық көшірмелері ұсынылады) арқылы көрсету:</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8.1. Ұшу экипажы мүшесінің куәлігін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8.1.1. ұшу экипажы мүшесінің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ұшқышының, ATPL желілік пилотының (ұшақтың, тікұшақтың, әуе кемесінің) куәліктеріне қатысты арттыру жүйесімен),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ULAPL аса жеңіл әуе кемесі пилотының (мотодельтаплан, автожир, дирижабль, көтеру күшін ұлғайту жүйесі бар әуе кемесі), LAPL жеңіл әуе кемесі (ұшақтың, тікұшақтың) пилотының, FBPL еркін аэростат пилотының, GPL планер пилотының, FROL бортрадистінің куәліктеріне қатысты ЖСН көрсетілген еркін нысандағы, сондай-ақ жеке сәйкестендіру нөмірі (бұдан әрі-ЖСН) көрсетілген мәліметтерді пайдалануға келісім ақпараттық жүйелерде қамтылған заңмен қорғалатын құпияны құрайтын мәліметтерді пайдалануға келісім беремін;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FNL штурман куәлігіне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емтихандарды табысты тапсырғаны туралы сертификатты қоса бере отырып, АОО бітіргені туралы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тікұшақ пилоттары үшін ұшуды тексеру актісі немесе осы мемлекеттік қызмет көрсетуге қойылатын негізгі талаптар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ұшуды тексеру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азаматтық авиация ұйымының қолымен және мөрімен (бар болса) куәландырылған ұшу экипажының мүшелеріне ұсыным;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куәліктің (паспорттың)көшірмесі;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радиотелефон байланысында пайдаланылатын ағылшын тілін білуге арналған тестілеуден өткенін растайтын сертификаттың көшірмесі (халықаралық ұшуды орындайтын ұшу экипажының мүшелері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кітапшасының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толтырылған сәйкестік парағы, осы мемлекеттік қызмет көрсетуге қойылатын негізгі талаптар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әскери есепке алуды есепке алу (Мемлекеттік авиациядан келгендер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экипажы мүшелері куәлігінің түпнұсқасы (куәлікті ауыстыру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8.2. Сыртқы пилот куәлігін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8.2.1. сыртқы пилот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АОО немесе авиациялық оқу орнын бітіргені туралы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персоналдан басқа, басқа авиация персоналы үшін ұйымның қолымен және мөрімен (бар болса) куәландырылған ұсыным;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куәліктің (паспорттың)көшірмесі;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 (куәлікті ауыстыру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8.3. Әуе қозғалысына қызмет көрсету диспетчерінің, авиациялық станция операторының куәлігін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8.3.1. әуе қозғалысына қызмет көрсету диспетчерінің, авиациялық станция операторының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персоналдан басқа, басқа авиация персоналы үшін азаматтық авиация ұйымының қолымен және мөрімен (бар болса) куәландырылған ұсыным;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АОО бітіргені туралы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біліктілік емтиханын өткізу хаттамасының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сертификаттың көшірмесі (ӘҚҚ диспетчері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радиотелефон байланысында пайдаланылатын ағылшын тілін білуге арналған тестілеуден өткенін растайтын сертификаттың көшірмесі (халықаралық ұшуларды қамтамасыз 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куәліктің (паспорттың)көшірмесі;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 (куәлікті ауыстыру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8.4.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8.4.1. әуе кемелеріне техникалық қызмет көрсету жөніндегі персоналдың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АОО-да бастапқы даярлау сертификатының (-ның) немесе егер кандидатта бұрын осы куәлік болмаса, аяқталу мерзімі сертификат немесе диплом берілген күннен бастап 10 жылдан аспайтын мамандық бойынша дипломның көшірмесі, ал азаматтық авиацияда әуе кемелеріне техникалық қызмет көрсету жөніндегі персонал куәлігіне үміткер мемлекеттік авиацияның әуе кемелеріне техникалық қызмет көрсету жөніндегі персонал үшін мемлекеттік авиациядағы қызметін аяқтағаннан кейін – әуе кемелеріне техникалық қызмет көрсету бойынша үздіксіз өтілі болған жағдайда мемлекеттік авиацияның оқу орнын бітірген күннен бастап 20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персоналдың жеке журналының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персоналдың жеке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көрсетуге қатысты адамның мүмкіндіктері" бағдарламасы бойынша оқытудан өткені туралы құжаттың (Қазақстан Республикасы Көлік және коммуникация министрінің 2013 жылғы 28 қыркүйектегі № 764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8785 болып тіркелген) ұшу қауіпсіздігін қамтамасыз етуге қатысатын авиация персоналын кәсіптік даярлаудың үлгілік бағдарламаларының 9 модулінің бағдарламасына сәйкес келетін) көшірмесі № 8785 бұйрығымен бекітілген) (бұдан әрі – үлгілік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"Қазақстандық және халықаралық авиациялық заңнама" бағдарламасы бойынша оқығаны туралы құжаттың көшірмесі (үлгілік бағдарламалардың 10rk модулінің бағдарламасына сәйкес келетін);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куәліктің (паспорттың)көшірмесі;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және оған қосымшаның түпнұсқасы (XV тармақ) (куәлікті ауыстыру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8.5. Жеңіл және аса жеңіл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8.5.1. жеңіл және аса жеңіл әуе кемелеріне техникалық қызмет көрсету жөніндегі персоналдың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АОО-да бастапқы даярлау сертификатының (- тарының) немесе егер кандидатта бұрын осы куәлік болмаса, аяқталу мерзімі сертификат немесе диплом берілген күннен бастап 10 жылдан аспайтын мамандық бойынша дипломның көшірмесі, ал азаматтық авиацияда әуе кемелеріне техникалық қызмет көрсету жөніндегі персонал куәлігіне үміткер мемлекеттік авиацияның әуе кемелеріне техникалық қызмет көрсету жөніндегі персонал үшін мемлекеттік авиациядағы қызметін аяқтағаннан кейін – әуе кемелеріне техникалық қызмет көрсету бойынша үздіксіз стажы болған жағдайда мемлекеттік авиацияның оқу орнын бітірген күннен бастап 20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персоналдың жеке журналының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әуе кемелеріне техникалық қызмет көрсету жөніндегі персоналдың жеке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көрсетуге қатысты адамның мүмкіндіктері" бағдарламасы бойынша оқытудан өткені туралы құжаттың (Қазақстан Республикасы Көлік және коммуникация министрінің 2013 жылғы 28 қыркүйектегі № 764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8785 болып тіркелген) ұшу қауіпсіздігін қамтамасыз етуге қатысатын авиация персоналын кәсіптік даярлаудың үлгілік бағдарламаларының 9 модулінің бағдарламасына сәйкес келетін) көшірмесі № 8785 бұйрығымен бекітілген) (бұдан әрі – Үлгілік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"Қазақстандық және халықаралық авиациялық заңнама" бағдарламасы бойынша оқығаны туралы құжаттың көшірмесі (Үлгілік бағдарламалардың 10rk модулінің бағдарламасына сәйкес келетін);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куәліктің (паспорттың)көшірмесі;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 пайдаланушыларды біріктіретін коммерциялық емес ұйымдардың (бұдан әрі – коммерциялық емес ұйым) тұрақты жұмыс істейтін Біліктілік комиссиясының ұсынысы және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және оған қосымшаның түпнұсқасы (XV тармақ) (куәлікті ауыстыру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8.6. Ұшуды қамтамасыз ету жөніндегі қызметкердің немесе ұшу диспетчерінің куәлігін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8.6.1. ұшуды қамтамасыз ету жөніндегі қызметкердің немесе ұшу диспетчерінің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АОО аяқталғаны туралы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азаматтық авиация ұйымының қолымен және мөрімен (бар болса) куәландырылған объективті деректері бар осы мемлекеттік қызмет көрсетуге қойылатын негізгі талаптар тізбесіне </w:t>
            </w:r>
            <w:r>
              <w:rPr>
                <w:rFonts w:ascii="Times New Roman"/>
                <w:b w:val="false"/>
                <w:i w:val="false"/>
                <w:color w:val="000000"/>
                <w:sz w:val="20"/>
              </w:rPr>
              <w:t>9-қосымшаға</w:t>
            </w:r>
            <w:r>
              <w:rPr>
                <w:rFonts w:ascii="Times New Roman"/>
                <w:b w:val="false"/>
                <w:i w:val="false"/>
                <w:color w:val="000000"/>
                <w:sz w:val="20"/>
              </w:rPr>
              <w:t xml:space="preserve"> сәйкес әуе кемелеріне техникалық қызмет көрсету жөніндегі персоналдан басқа, басқа авиация персоналы үшін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куәліктің (паспорттың)көшірмесі;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 (куәлікті ауыстыру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8.7.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8.7.1. әуе кемелеріне техникалық қызмет көрсету жөніндегі персонал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 және оған қосымша (XV тармақ).</w:t>
            </w:r>
          </w:p>
          <w:p>
            <w:pPr>
              <w:spacing w:after="20"/>
              <w:ind w:left="20"/>
              <w:jc w:val="both"/>
            </w:pPr>
            <w:r>
              <w:rPr>
                <w:rFonts w:ascii="Times New Roman"/>
                <w:b w:val="false"/>
                <w:i w:val="false"/>
                <w:color w:val="000000"/>
                <w:sz w:val="20"/>
              </w:rPr>
              <w:t>
</w:t>
            </w:r>
            <w:r>
              <w:rPr>
                <w:rFonts w:ascii="Times New Roman"/>
                <w:b w:val="false"/>
                <w:i w:val="false"/>
                <w:color w:val="000000"/>
                <w:sz w:val="20"/>
              </w:rPr>
              <w:t>8.8. Жеңіл және аса жеңіл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8.8.1. жеңіл және аса жеңіл әуе кемелеріне техникалық қызмет көрсету жөніндегі персонал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ұйымның тұрақты жұмыс істейтін Біліктілік комиссиясының ұсынысы және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 және оған қосымша (XV-тармақ).</w:t>
            </w:r>
          </w:p>
          <w:p>
            <w:pPr>
              <w:spacing w:after="20"/>
              <w:ind w:left="20"/>
              <w:jc w:val="both"/>
            </w:pPr>
            <w:r>
              <w:rPr>
                <w:rFonts w:ascii="Times New Roman"/>
                <w:b w:val="false"/>
                <w:i w:val="false"/>
                <w:color w:val="000000"/>
                <w:sz w:val="20"/>
              </w:rPr>
              <w:t>
</w:t>
            </w:r>
            <w:r>
              <w:rPr>
                <w:rFonts w:ascii="Times New Roman"/>
                <w:b w:val="false"/>
                <w:i w:val="false"/>
                <w:color w:val="000000"/>
                <w:sz w:val="20"/>
              </w:rPr>
              <w:t>8.9. Ұшуды қамтамасыз ету жөніндегі қызметкер немесе ұшу диспетчері куәлігінің қолданылу мерзімін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8.9.1. ұшуды қамтамасыз ету жөніндегі қызметкер немесе ұшу диспетчері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8.10. Ұшу экипажы мүшесінің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8.10.1. ұшу экипажы мүшесінің куәлігіне біліктілік және арнайы белгілерді енгізу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пилотының, ATPL желілік пилотының (ұшақтың, тікұшақтың, әуе кемесінің) куәліктеріне қатысты PPL жеке пилоттық жобасы (көтеру күшін ұлғайту жүйесімен), осы мемлекеттік қызмет көрсетуге қойылатын негізгі талаптар тізбесіне 1-қосымшаға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ULAPL аса жеңіл әуе кемесі пилотының (мотодельтаплан, автожир, дирижабль, көтеру күшін ұлғайту жүйесі бар әуе кемесі), LAPL (ұшақ, тікұшақ) жеңіл әуе кемесінің пилотының, FBPL еркін аэростат пилотының, GPL планер пилотының, FROL бортрадистінің ЖСН көрсетілген еркін нысандағы куәліктеріне қатысты, сондай-ақ ақпараттық жүйелерде қамтылған заңмен қорғалатын құпияны құрайтын мәліметтерді пайдалануға келісімді;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FNL штурман куәлігіне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даярлаудың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тікұшақ пилоттары үшін ұшуды тексеру актісі немесе осы мемлекеттік қызмет көрсетуге қойылатын негізгі талаптар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ұшуды тексеру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және оған қосымшаның (бар болса)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8.10.2. ұшу экипажы мүшесінің куәлігіндегі біліктілік және арнайы белгілердің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пилотының, ATPL желілік пилотының (ұшақтың, тікұшақтың, әуе кемесінің) куәліктеріне қатысты арттыру жүйесімен),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куәліктеріне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ULAPL аса жеңіл әуе кемесі пилотының (мотодельтаплан, автожир, дирижабль, көтеру күшін ұлғайту жүйесі бар әуе кемесі), LAPL жеңіл әуе кемесінің (ұшақтың, тікұшақтың) пилотының, FBPL еркін аэростат пилотының, GPL планер пилотының, FROL бортрадистінің ЖСН көрсетілген еркін нысандағы куәліктеріне қатысты,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FNL штурман куәлігіне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тікұшақ пилоттары үшін ұшуды тексеру актісі немесе осы мемлекеттік қызмет көрсетуге қойылатын негізгі талаптар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ұшуды тексеру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нұсқаушылардың кәсіби деңгейін ұстап тұру уақыты бойынша соңғы курстардан өткенін растайтын құжаттардың көшірмелері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және оған қосымшаның (бар болса)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8.10.3. ұшу экипажы мүшелерінің куәлігінде радиотелефон байланысында пайдаланылатын тілді білуі туралы арнайы белгінің қолданылу мерзімін енгізу немесе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радиотелефон байланысында пайдаланылатын ағылшын тілін білуге арналған тестілеуден өткенін растайтын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және оған қосымшаның (бар болса)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8.11. Сыртқы пилоттың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8.11.1. сыртқы пилоттың куәлігінде біліктілік және арнайы белгілердің қолданылу мерзімін енгізу немесе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 бойынша соңғы қайта даярлау курстарынан өткенін немесе мамандығы бойынша кәсіби деңгейін қолдағанын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және оған қосымшаның (бар болса)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8.12.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8.12.1. әуе қозғалысына қызмет көрсету диспетчерінің, авиациялық станция операторының куәлігіне біліктілік белгілерін енгізу немесе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біліктілік емтиханын өткізу хаттамасының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сертификаттың көшірмесі (ӘҚҚ диспетчері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куәлікке қосымшаның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8.12.2. әуе қозғалысына қызмет көрсету диспетчерінің, авиациялық станция операторының куәлігіне арнайы белгінің қолданылу мерзімін енгізу және (немесе)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нұсқаушының қайта даярлау немесе кәсіби деңгейін ұстап тұру уақыты бойынша соңғы курстардан өткенін растайтын құжаттардың көшірмелері (нұсқаушының арнайы белгісінің қолданылу мерзімін енгізу немесе ұзарту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радиотелефон байланысында пайдаланылатын ағылшын тілін білуге арналған тестілеуден өткенін растайтын сертификаттың көшірмесі (радиотелефон байланысында пайдаланылатын тілді білуі туралы арнайы белгіні енгізу немесе оның қолданылу мерзімін ұзарту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куәлікке қосымшаның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8.13. Әуе кемелеріне техникалық қызмет көрсету жөніндегі персоналдың куәлігіне біліктілік және арнайы белгілерді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8.13.1. әуе кемелеріне техникалық қызмет көрсету жөніндегі персоналдың куәлігіне "В" немесе "В2" санаттары бойынша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әуе кемелерінің, қозғалтқыштың үлгілерін және куәліктің санатын көрсете отырып, 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кемесінің үлгісіне оқыту курсының практикалық және теориялық элементтерінің өткені туралы құжаттардың көшірмелері, ал қажет болған жағдайда практикалық тағылымдама бойынша жазбалар. Егер сертификатты уәкілетті ұйым оны жүргізетін ТҚК және АТҚ ұйымына қатысты мақұлдаса, практикалық тағылымдамадан өту нәтижелері бойынша сертификат беруге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8.13.2. әуе кемелеріне техникалық қызмет көрсету жөніндегі персоналдың куәлігіне "С" санатындағы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әуе кемелерінің, қозғалтқыштың үлгілерін және куәліктің санатын көрсете отырып, 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3-деңгей бойынша оқытудың теориялық бөлігінен кейін әуе кемесінің үлгісінде оқудан өткенін және емтихан тапсырғанын растайтын сертификаттардың көшірмелері ("С" санатының бірінші жазбасы үшін), ал "С" санаты бойынша әрбір кейінгі жазба үшін-1-деңгей бойынша әуе кемесінің талап етілген үлгісіне оқытуды дәлелдейтін сертификаттар (әуе кемесімен жалпы таныстыру курсы). Егер "С" санатына үміткер осы біліктілік белгісін куәлікке енгізілген әуе кемесінің және қозғалтқыштың сол үлгісіндегі "В1" немесе "В2" санаттары арқылы алса, теориялық оқытудан өткені туралы Жеке сертификат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ТҚК және АТЖ ұйымындағы жұмыс тәжірибесін немесе мемлекеттік авиацияда немесе әуе кемелерін шығару кезінде алынған тәжірибені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8.13.3. жеңіл және аса жеңіл әуе кемелеріне техникалық қызмет көрсету жөніндегі персоналдың (AML LA) куәлігіне біліктілік және арнайы белгілерді енгізу үшін өтініш беруші коммерциялық емес ұйымға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кемелерінің үлгісіне немесе түріне АОО-да оқудан өткенін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тәжірибесін растайтын, осы мемлекеттік қызмет көрсетуге қойылатын негізгі талаптар тізбесіне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ресімделетін әуе кемелеріне техникалық қызмет көрсету жөніндегі персоналдың жеке журналы парақтарының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"В3" санатындағы жеңіл және аса жеңіл әуе кемелеріне техникалық қызмет көрсету жөніндегі персоналдың біліктілік деңгейін тексеру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көрсетуге қатысты адамның мүмкіндіктері" бағдарламасы бойынша оқытудан өткені туралы құжаттың (Үлгілік бағдарламалардың 9-модулінің бағдарламасына сәйкес келетін)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8.14. Авиация персоналының куәлігін және (немесе) оған қосымшаны ауыстыру.</w:t>
            </w:r>
          </w:p>
          <w:p>
            <w:pPr>
              <w:spacing w:after="20"/>
              <w:ind w:left="20"/>
              <w:jc w:val="both"/>
            </w:pPr>
            <w:r>
              <w:rPr>
                <w:rFonts w:ascii="Times New Roman"/>
                <w:b w:val="false"/>
                <w:i w:val="false"/>
                <w:color w:val="000000"/>
                <w:sz w:val="20"/>
              </w:rPr>
              <w:t>
Өтініш беруші авиациялық персоналдың тиісті куәлігін алуға белгіленген тізбеге сәйкес құжаттарды және мемлекеттік қызмет көрсеткені үшін төленгенін растайтын мәліметтердің электрондық көшірмесін ұсынады.</w:t>
            </w:r>
          </w:p>
        </w:tc>
      </w:tr>
    </w:tbl>
    <w:bookmarkStart w:name="z191" w:id="27"/>
    <w:p>
      <w:pPr>
        <w:spacing w:after="0"/>
        <w:ind w:left="0"/>
        <w:jc w:val="both"/>
      </w:pPr>
      <w:r>
        <w:rPr>
          <w:rFonts w:ascii="Times New Roman"/>
          <w:b w:val="false"/>
          <w:i w:val="false"/>
          <w:color w:val="000000"/>
          <w:sz w:val="28"/>
        </w:rPr>
        <w:t>
      ";</w:t>
      </w:r>
    </w:p>
    <w:bookmarkEnd w:id="27"/>
    <w:bookmarkStart w:name="z192" w:id="28"/>
    <w:p>
      <w:pPr>
        <w:spacing w:after="0"/>
        <w:ind w:left="0"/>
        <w:jc w:val="both"/>
      </w:pPr>
      <w:r>
        <w:rPr>
          <w:rFonts w:ascii="Times New Roman"/>
          <w:b w:val="false"/>
          <w:i w:val="false"/>
          <w:color w:val="000000"/>
          <w:sz w:val="28"/>
        </w:rPr>
        <w:t>
      реттік нөмірі 10-жол мынадай редакцияда жазылсын:</w:t>
      </w:r>
    </w:p>
    <w:bookmarkEnd w:id="28"/>
    <w:bookmarkStart w:name="z19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0"/>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ауысып, қажетті құжатты таңдау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корпорацияға құжаттар топтамасын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көрсетілетін қызметті алушыға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мекенжайлары мына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Көлік министрлігі – www.transport.gov.kz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www.сааkz.com "Мемлекеттік қызметтер" бөлімі.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2" w:id="31"/>
    <w:p>
      <w:pPr>
        <w:spacing w:after="0"/>
        <w:ind w:left="0"/>
        <w:jc w:val="both"/>
      </w:pPr>
      <w:r>
        <w:rPr>
          <w:rFonts w:ascii="Times New Roman"/>
          <w:b w:val="false"/>
          <w:i w:val="false"/>
          <w:color w:val="000000"/>
          <w:sz w:val="28"/>
        </w:rPr>
        <w:t xml:space="preserve">
      2.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10486 болып тіркелген):</w:t>
      </w:r>
    </w:p>
    <w:bookmarkEnd w:id="31"/>
    <w:bookmarkStart w:name="z203" w:id="32"/>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орталығының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w:t>
      </w:r>
    </w:p>
    <w:bookmarkStart w:name="z205" w:id="33"/>
    <w:p>
      <w:pPr>
        <w:spacing w:after="0"/>
        <w:ind w:left="0"/>
        <w:jc w:val="both"/>
      </w:pPr>
      <w:r>
        <w:rPr>
          <w:rFonts w:ascii="Times New Roman"/>
          <w:b w:val="false"/>
          <w:i w:val="false"/>
          <w:color w:val="000000"/>
          <w:sz w:val="28"/>
        </w:rPr>
        <w:t>
      "2-1) азаматтық авиация саласындағы төлемдер – азаматтық авиация саласындағы уәкілетті ұйым көрсететін қызметтер үшін жеке және заңды тұлғалардың төлемі, сондай-ақ азаматтық авиация саласындағы уәкілетті ұйымның бюджетіне ұшу қауіпсіздігі мен авиациялық қауіпсіздікті қамтамасыз етуді тұрақты қадағалауды жүзеге асыратын заңды тұлғалардың міндетті аударымы;";</w:t>
      </w:r>
    </w:p>
    <w:bookmarkEnd w:id="33"/>
    <w:bookmarkStart w:name="z206" w:id="34"/>
    <w:p>
      <w:pPr>
        <w:spacing w:after="0"/>
        <w:ind w:left="0"/>
        <w:jc w:val="both"/>
      </w:pPr>
      <w:r>
        <w:rPr>
          <w:rFonts w:ascii="Times New Roman"/>
          <w:b w:val="false"/>
          <w:i w:val="false"/>
          <w:color w:val="000000"/>
          <w:sz w:val="28"/>
        </w:rPr>
        <w:t>
      мынадай мазмұндағы 5-1-тармақпен толықтырылсын:</w:t>
      </w:r>
    </w:p>
    <w:bookmarkEnd w:id="34"/>
    <w:bookmarkStart w:name="z207" w:id="35"/>
    <w:p>
      <w:pPr>
        <w:spacing w:after="0"/>
        <w:ind w:left="0"/>
        <w:jc w:val="both"/>
      </w:pPr>
      <w:r>
        <w:rPr>
          <w:rFonts w:ascii="Times New Roman"/>
          <w:b w:val="false"/>
          <w:i w:val="false"/>
          <w:color w:val="000000"/>
          <w:sz w:val="28"/>
        </w:rPr>
        <w:t xml:space="preserve">
      "5-1. Авиациялық оқу орталығын сертификаттау және авиациялық оқу орталығы сертификатының қолданылу аясын кеңейту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айқындалатын тәртіппен ақы алынады.</w:t>
      </w:r>
    </w:p>
    <w:bookmarkEnd w:id="35"/>
    <w:bookmarkStart w:name="z208" w:id="36"/>
    <w:p>
      <w:pPr>
        <w:spacing w:after="0"/>
        <w:ind w:left="0"/>
        <w:jc w:val="both"/>
      </w:pPr>
      <w:r>
        <w:rPr>
          <w:rFonts w:ascii="Times New Roman"/>
          <w:b w:val="false"/>
          <w:i w:val="false"/>
          <w:color w:val="000000"/>
          <w:sz w:val="28"/>
        </w:rPr>
        <w:t xml:space="preserve">
      Төлем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анықталады (бұдан әрі – Азаматтық авиация саласындағы уәкілетті ұйымның ақылы қызметтерінің және азаматтық авиация саласындағы төлем мөлшерлемелерінің тізбесі).</w:t>
      </w:r>
    </w:p>
    <w:bookmarkEnd w:id="36"/>
    <w:bookmarkStart w:name="z209" w:id="37"/>
    <w:p>
      <w:pPr>
        <w:spacing w:after="0"/>
        <w:ind w:left="0"/>
        <w:jc w:val="both"/>
      </w:pPr>
      <w:r>
        <w:rPr>
          <w:rFonts w:ascii="Times New Roman"/>
          <w:b w:val="false"/>
          <w:i w:val="false"/>
          <w:color w:val="000000"/>
          <w:sz w:val="28"/>
        </w:rPr>
        <w:t>
      Авиациялық оқу орталығын сертификаттау және авиациялық оқу орталығы сертификатының қолданылу аясын кеңейту азаматтық авиация саласындағы уәкілетті ұйымның бюджетіне төленгеннен кейін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қосымшада</w:t>
      </w:r>
      <w:r>
        <w:rPr>
          <w:rFonts w:ascii="Times New Roman"/>
          <w:b w:val="false"/>
          <w:i w:val="false"/>
          <w:color w:val="000000"/>
          <w:sz w:val="28"/>
        </w:rPr>
        <w:t>:</w:t>
      </w:r>
    </w:p>
    <w:bookmarkStart w:name="z211" w:id="38"/>
    <w:p>
      <w:pPr>
        <w:spacing w:after="0"/>
        <w:ind w:left="0"/>
        <w:jc w:val="both"/>
      </w:pPr>
      <w:r>
        <w:rPr>
          <w:rFonts w:ascii="Times New Roman"/>
          <w:b w:val="false"/>
          <w:i w:val="false"/>
          <w:color w:val="000000"/>
          <w:sz w:val="28"/>
        </w:rPr>
        <w:t xml:space="preserve">
      "Азаматтық авиацияның авиациялық оқу орталығының сертификатын беру"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38"/>
    <w:bookmarkStart w:name="z212" w:id="39"/>
    <w:p>
      <w:pPr>
        <w:spacing w:after="0"/>
        <w:ind w:left="0"/>
        <w:jc w:val="both"/>
      </w:pPr>
      <w:r>
        <w:rPr>
          <w:rFonts w:ascii="Times New Roman"/>
          <w:b w:val="false"/>
          <w:i w:val="false"/>
          <w:color w:val="000000"/>
          <w:sz w:val="28"/>
        </w:rPr>
        <w:t>
      реттік нөмірі 4-жол мынадай редакцияда жазылсын:</w:t>
      </w:r>
    </w:p>
    <w:bookmarkEnd w:id="39"/>
    <w:bookmarkStart w:name="z213"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5" w:id="41"/>
    <w:p>
      <w:pPr>
        <w:spacing w:after="0"/>
        <w:ind w:left="0"/>
        <w:jc w:val="both"/>
      </w:pPr>
      <w:r>
        <w:rPr>
          <w:rFonts w:ascii="Times New Roman"/>
          <w:b w:val="false"/>
          <w:i w:val="false"/>
          <w:color w:val="000000"/>
          <w:sz w:val="28"/>
        </w:rPr>
        <w:t>
      реттік нөмірі 6-жол мынадай редакцияда жазылсын:</w:t>
      </w:r>
    </w:p>
    <w:bookmarkEnd w:id="41"/>
    <w:bookmarkStart w:name="z216"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оқу орталығының сертификатын беру және азаматтық авиацияның авиациялық оқу орталығының сертификатының қолданылу аясын кеңейту "Қазақстан Республикасының әуе кеңістігін пайдалану және авиация қызметі туралы" Қазақстан Республикасының Заңының 16-бабының </w:t>
            </w:r>
            <w:r>
              <w:rPr>
                <w:rFonts w:ascii="Times New Roman"/>
                <w:b w:val="false"/>
                <w:i w:val="false"/>
                <w:color w:val="000000"/>
                <w:sz w:val="20"/>
              </w:rPr>
              <w:t>3-тармағына</w:t>
            </w:r>
            <w:r>
              <w:rPr>
                <w:rFonts w:ascii="Times New Roman"/>
                <w:b w:val="false"/>
                <w:i w:val="false"/>
                <w:color w:val="000000"/>
                <w:sz w:val="20"/>
              </w:rPr>
              <w:t xml:space="preserve"> және Азаматтық авиация саласындағы уәкілетті ұйымның ақылы қызметтерінің және азаматтық авиация саласындағы төлем мөлшерлемелерінің тізбесіне сәйкес – ақылы.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8" w:id="43"/>
    <w:p>
      <w:pPr>
        <w:spacing w:after="0"/>
        <w:ind w:left="0"/>
        <w:jc w:val="both"/>
      </w:pPr>
      <w:r>
        <w:rPr>
          <w:rFonts w:ascii="Times New Roman"/>
          <w:b w:val="false"/>
          <w:i w:val="false"/>
          <w:color w:val="000000"/>
          <w:sz w:val="28"/>
        </w:rPr>
        <w:t>
      реттік нөмірі 8-жол мынадай редакцияда жазылсын:</w:t>
      </w:r>
    </w:p>
    <w:bookmarkEnd w:id="43"/>
    <w:bookmarkStart w:name="z219"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5"/>
          <w:p>
            <w:pPr>
              <w:spacing w:after="20"/>
              <w:ind w:left="20"/>
              <w:jc w:val="both"/>
            </w:pPr>
            <w:r>
              <w:rPr>
                <w:rFonts w:ascii="Times New Roman"/>
                <w:b w:val="false"/>
                <w:i w:val="false"/>
                <w:color w:val="000000"/>
                <w:sz w:val="20"/>
              </w:rPr>
              <w:t>
1) авиациялық оқу орталығын сертификаттауды жүргізуге өтінім;</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құрылтай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даярлау және рәсімдер жөніндегі нұсқаудың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жөніндегі нұсқаудың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 қауіпсіздігі жүйесін басқару жөніндегі нұсқаудың электрондық көшірмесі (қажет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авиациялық оқу орталығының штат кестесінің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авиациялық оқу орталығының оқу процесін қамтамасыз етуге қатысты басқа оқу мекемелерімен, кәсіпорындармен және басқа ұйымдармен жасасқан шарттардың электрондық көшірмелері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қаржылық-экономикалық жағдайы туралы ақпарат бар мәліметтің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қызмет көрсету үшін төлемді растайтын мәліметтердің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0" w:id="46"/>
    <w:p>
      <w:pPr>
        <w:spacing w:after="0"/>
        <w:ind w:left="0"/>
        <w:jc w:val="both"/>
      </w:pPr>
      <w:r>
        <w:rPr>
          <w:rFonts w:ascii="Times New Roman"/>
          <w:b w:val="false"/>
          <w:i w:val="false"/>
          <w:color w:val="000000"/>
          <w:sz w:val="28"/>
        </w:rPr>
        <w:t>
      реттік нөмірі 10-жол мынадай редакцияда жазылсын:</w:t>
      </w:r>
    </w:p>
    <w:bookmarkEnd w:id="46"/>
    <w:bookmarkStart w:name="z231"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көрсетілетін электрондық нысандағы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8"/>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Көлік министрлігінің - www.transport.gov.kz "Мемлекеттік көрсетілетін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bookmarkStart w:name="z236" w:id="49"/>
    <w:p>
      <w:pPr>
        <w:spacing w:after="0"/>
        <w:ind w:left="0"/>
        <w:jc w:val="both"/>
      </w:pPr>
      <w:r>
        <w:rPr>
          <w:rFonts w:ascii="Times New Roman"/>
          <w:b w:val="false"/>
          <w:i w:val="false"/>
          <w:color w:val="000000"/>
          <w:sz w:val="28"/>
        </w:rPr>
        <w:t>
      ".</w:t>
      </w:r>
    </w:p>
    <w:bookmarkEnd w:id="49"/>
    <w:bookmarkStart w:name="z237" w:id="50"/>
    <w:p>
      <w:pPr>
        <w:spacing w:after="0"/>
        <w:ind w:left="0"/>
        <w:jc w:val="both"/>
      </w:pPr>
      <w:r>
        <w:rPr>
          <w:rFonts w:ascii="Times New Roman"/>
          <w:b w:val="false"/>
          <w:i w:val="false"/>
          <w:color w:val="000000"/>
          <w:sz w:val="28"/>
        </w:rPr>
        <w:t xml:space="preserve">
      3. "Әуежайдың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бекіту туралы" Қазақстан Республикасы Инвестициялар және даму министрінің міндетін атқарушының 2015 жылғы 24 ақпандағы № 160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11379 болып тіркелген):</w:t>
      </w:r>
    </w:p>
    <w:bookmarkEnd w:id="50"/>
    <w:bookmarkStart w:name="z238" w:id="51"/>
    <w:p>
      <w:pPr>
        <w:spacing w:after="0"/>
        <w:ind w:left="0"/>
        <w:jc w:val="both"/>
      </w:pPr>
      <w:r>
        <w:rPr>
          <w:rFonts w:ascii="Times New Roman"/>
          <w:b w:val="false"/>
          <w:i w:val="false"/>
          <w:color w:val="000000"/>
          <w:sz w:val="28"/>
        </w:rPr>
        <w:t xml:space="preserve">
      көрсетілген бұйрықпен бекітілген Әуежайдың (әуеайлақтың) авиациялық қауіпсіздік қызметін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40" w:id="52"/>
    <w:p>
      <w:pPr>
        <w:spacing w:after="0"/>
        <w:ind w:left="0"/>
        <w:jc w:val="both"/>
      </w:pPr>
      <w:r>
        <w:rPr>
          <w:rFonts w:ascii="Times New Roman"/>
          <w:b w:val="false"/>
          <w:i w:val="false"/>
          <w:color w:val="000000"/>
          <w:sz w:val="28"/>
        </w:rPr>
        <w:t xml:space="preserve">
      "7. Әуежайдың (әуеайлақтың) авиациялық қауіпсіздік қызметін сертификаттау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атқарушысының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w:t>
      </w:r>
      <w:r>
        <w:rPr>
          <w:rFonts w:ascii="Times New Roman"/>
          <w:b w:val="false"/>
          <w:i w:val="false"/>
          <w:color w:val="000000"/>
          <w:sz w:val="28"/>
        </w:rPr>
        <w:t>№ 167</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бұйрықтарымен айқындалған тәртіп пен мөлшерде ақы алынады.</w:t>
      </w:r>
    </w:p>
    <w:bookmarkEnd w:id="52"/>
    <w:bookmarkStart w:name="z241" w:id="53"/>
    <w:p>
      <w:pPr>
        <w:spacing w:after="0"/>
        <w:ind w:left="0"/>
        <w:jc w:val="both"/>
      </w:pPr>
      <w:r>
        <w:rPr>
          <w:rFonts w:ascii="Times New Roman"/>
          <w:b w:val="false"/>
          <w:i w:val="false"/>
          <w:color w:val="000000"/>
          <w:sz w:val="28"/>
        </w:rPr>
        <w:t>
      Мемлекеттік көрсетілетін қызмет көрсетілетін қызметті берушінің бюджетіне төлем түскеннен кейін көрсетіледі.";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43" w:id="54"/>
    <w:p>
      <w:pPr>
        <w:spacing w:after="0"/>
        <w:ind w:left="0"/>
        <w:jc w:val="both"/>
      </w:pPr>
      <w:r>
        <w:rPr>
          <w:rFonts w:ascii="Times New Roman"/>
          <w:b w:val="false"/>
          <w:i w:val="false"/>
          <w:color w:val="000000"/>
          <w:sz w:val="28"/>
        </w:rPr>
        <w:t xml:space="preserve">
      "Әуежайдың (әуеайлақтың) авиациялық қауіпсіздік қызметінің сертификатын беру" мемлекеттік қызмет көрсетуге қойылатын негізгі талаптар тізбесі </w:t>
      </w:r>
      <w:r>
        <w:rPr>
          <w:rFonts w:ascii="Times New Roman"/>
          <w:b w:val="false"/>
          <w:i w:val="false"/>
          <w:color w:val="000000"/>
          <w:sz w:val="28"/>
        </w:rPr>
        <w:t>нысанында</w:t>
      </w:r>
      <w:r>
        <w:rPr>
          <w:rFonts w:ascii="Times New Roman"/>
          <w:b w:val="false"/>
          <w:i w:val="false"/>
          <w:color w:val="000000"/>
          <w:sz w:val="28"/>
        </w:rPr>
        <w:t>:</w:t>
      </w:r>
    </w:p>
    <w:bookmarkEnd w:id="54"/>
    <w:bookmarkStart w:name="z244" w:id="55"/>
    <w:p>
      <w:pPr>
        <w:spacing w:after="0"/>
        <w:ind w:left="0"/>
        <w:jc w:val="both"/>
      </w:pPr>
      <w:r>
        <w:rPr>
          <w:rFonts w:ascii="Times New Roman"/>
          <w:b w:val="false"/>
          <w:i w:val="false"/>
          <w:color w:val="000000"/>
          <w:sz w:val="28"/>
        </w:rPr>
        <w:t>
      реттік нөмірі 6-жол мынадай редакцияда жазылсын:</w:t>
      </w:r>
    </w:p>
    <w:bookmarkEnd w:id="55"/>
    <w:bookmarkStart w:name="z245"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7"/>
          <w:p>
            <w:pPr>
              <w:spacing w:after="20"/>
              <w:ind w:left="20"/>
              <w:jc w:val="both"/>
            </w:pPr>
            <w:r>
              <w:rPr>
                <w:rFonts w:ascii="Times New Roman"/>
                <w:b w:val="false"/>
                <w:i w:val="false"/>
                <w:color w:val="000000"/>
                <w:sz w:val="20"/>
              </w:rPr>
              <w:t xml:space="preserve">
"Әуежайдың (әуеайлақтың) авиациялық қауіпсіздік қызметінің сертификатын беру" мемлекеттік көрсетілетін қызметі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актілердің мемлекеттік тіркеу тізілімінде № 32120 болып тіркелген)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актілердің мемлекеттік тіркеу тізілімінде № 32089 болып тіркелген) сәйкес азаматтық авиация саласындағы ұйымдар және азаматтық авиация саласындағы төлемдер тәртібі мен мөлшерлемелер бойынша ақылы негізде жүзеге асырылады.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Сертификатты қайта ресімдеу-тегін.</w:t>
            </w:r>
          </w:p>
          <w:p>
            <w:pPr>
              <w:spacing w:after="20"/>
              <w:ind w:left="20"/>
              <w:jc w:val="both"/>
            </w:pPr>
            <w:r>
              <w:rPr>
                <w:rFonts w:ascii="Times New Roman"/>
                <w:b w:val="false"/>
                <w:i w:val="false"/>
                <w:color w:val="000000"/>
                <w:sz w:val="20"/>
              </w:rPr>
              <w:t>
Төлем екінші деңгейдегі банктер арқылы қолма-қол немесе қолма-қол емес нысанда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9" w:id="58"/>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58"/>
    <w:bookmarkStart w:name="z250"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0"/>
          <w:p>
            <w:pPr>
              <w:spacing w:after="20"/>
              <w:ind w:left="20"/>
              <w:jc w:val="both"/>
            </w:pPr>
            <w:r>
              <w:rPr>
                <w:rFonts w:ascii="Times New Roman"/>
                <w:b w:val="false"/>
                <w:i w:val="false"/>
                <w:color w:val="000000"/>
                <w:sz w:val="20"/>
              </w:rPr>
              <w:t>
Сертификат беру:</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өтінімнің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берушіге қызмет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иондаушы сәулелену көздерімен жұмыс істеу құқығына санитариялық-эпидемиологиялық қорытындының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әуежайдың авиациялық қауіпсіздік қызметінің персоналы мен басшылық құрамы, әуежайдың авиациялық қауіпсіздік қызметінің өндірістік базасы бойынша жиынтық деректердің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әуежайдың (әуеайлақтың) авиациялық қауіпсіздік қызметі туралы ережесінің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Сертификатты қайта ресімдеу - өтінімнің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ақпараттық жүйелерде қамтылған заңды тұлғаны мемлекеттік тіркеу (қайта тіркеу) туралы куәлік бойынша мәліметтерді көрсетілетін қызметті беруші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0" w:id="61"/>
    <w:p>
      <w:pPr>
        <w:spacing w:after="0"/>
        <w:ind w:left="0"/>
        <w:jc w:val="both"/>
      </w:pPr>
      <w:r>
        <w:rPr>
          <w:rFonts w:ascii="Times New Roman"/>
          <w:b w:val="false"/>
          <w:i w:val="false"/>
          <w:color w:val="000000"/>
          <w:sz w:val="28"/>
        </w:rPr>
        <w:t xml:space="preserve">
      реттік нөмірі 10-жол мынадай редакцияда жазылсын: </w:t>
      </w:r>
    </w:p>
    <w:bookmarkEnd w:id="61"/>
    <w:bookmarkStart w:name="z261"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3"/>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Көлік министрлігінің – www.transport.gov.kz "Мемлекеттік көрсетілетін қызметтер" бөлімі, "Азаматтық авиация комитеті"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мемлекеттік қызметтер көрсету мәселелері жөніндегі бірыңғай байланыс орталығы: 1414, 8 800 080 7777 арқылы қашықтықтан қол жеткізу режимінде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5-қосымшадағы</w:t>
      </w:r>
      <w:r>
        <w:rPr>
          <w:rFonts w:ascii="Times New Roman"/>
          <w:b w:val="false"/>
          <w:i w:val="false"/>
          <w:color w:val="000000"/>
          <w:sz w:val="28"/>
        </w:rPr>
        <w:t xml:space="preserve"> ескерту мынадай редакцияда жазылсын:</w:t>
      </w:r>
    </w:p>
    <w:bookmarkStart w:name="z267" w:id="64"/>
    <w:p>
      <w:pPr>
        <w:spacing w:after="0"/>
        <w:ind w:left="0"/>
        <w:jc w:val="both"/>
      </w:pPr>
      <w:r>
        <w:rPr>
          <w:rFonts w:ascii="Times New Roman"/>
          <w:b w:val="false"/>
          <w:i w:val="false"/>
          <w:color w:val="000000"/>
          <w:sz w:val="28"/>
        </w:rPr>
        <w:t>
      "Ескерту:</w:t>
      </w:r>
    </w:p>
    <w:bookmarkEnd w:id="64"/>
    <w:bookmarkStart w:name="z268" w:id="65"/>
    <w:p>
      <w:pPr>
        <w:spacing w:after="0"/>
        <w:ind w:left="0"/>
        <w:jc w:val="both"/>
      </w:pPr>
      <w:r>
        <w:rPr>
          <w:rFonts w:ascii="Times New Roman"/>
          <w:b w:val="false"/>
          <w:i w:val="false"/>
          <w:color w:val="000000"/>
          <w:sz w:val="28"/>
        </w:rPr>
        <w:t>
      ( * ) - бұл ұйым үшін міндетті емес;</w:t>
      </w:r>
    </w:p>
    <w:bookmarkEnd w:id="65"/>
    <w:bookmarkStart w:name="z269" w:id="66"/>
    <w:p>
      <w:pPr>
        <w:spacing w:after="0"/>
        <w:ind w:left="0"/>
        <w:jc w:val="both"/>
      </w:pPr>
      <w:r>
        <w:rPr>
          <w:rFonts w:ascii="Times New Roman"/>
          <w:b w:val="false"/>
          <w:i w:val="false"/>
          <w:color w:val="000000"/>
          <w:sz w:val="28"/>
        </w:rPr>
        <w:t>
      (+) - талаптарға сәйкес келеді;</w:t>
      </w:r>
    </w:p>
    <w:bookmarkEnd w:id="66"/>
    <w:bookmarkStart w:name="z270" w:id="67"/>
    <w:p>
      <w:pPr>
        <w:spacing w:after="0"/>
        <w:ind w:left="0"/>
        <w:jc w:val="both"/>
      </w:pPr>
      <w:r>
        <w:rPr>
          <w:rFonts w:ascii="Times New Roman"/>
          <w:b w:val="false"/>
          <w:i w:val="false"/>
          <w:color w:val="000000"/>
          <w:sz w:val="28"/>
        </w:rPr>
        <w:t>
      (-1) - қызметті жүзеге асыруға кедергі келтіретін сертификаттау талаптарына сәйкессіздіктер;</w:t>
      </w:r>
    </w:p>
    <w:bookmarkEnd w:id="67"/>
    <w:bookmarkStart w:name="z271" w:id="68"/>
    <w:p>
      <w:pPr>
        <w:spacing w:after="0"/>
        <w:ind w:left="0"/>
        <w:jc w:val="both"/>
      </w:pPr>
      <w:r>
        <w:rPr>
          <w:rFonts w:ascii="Times New Roman"/>
          <w:b w:val="false"/>
          <w:i w:val="false"/>
          <w:color w:val="000000"/>
          <w:sz w:val="28"/>
        </w:rPr>
        <w:t>
      (-2) - азаматтық авиация саласындағы уәкілетті ұйыммен келісілген мерзімдерде жойылған немесе шектеулер енгізілген жағдайда мерзімінде оны жою кезінде қызметті жүзеге асыруға кедергі келтірмейтін сертификаттау талаптарына сәйкессіздіктер;</w:t>
      </w:r>
    </w:p>
    <w:bookmarkEnd w:id="68"/>
    <w:bookmarkStart w:name="z272" w:id="69"/>
    <w:p>
      <w:pPr>
        <w:spacing w:after="0"/>
        <w:ind w:left="0"/>
        <w:jc w:val="both"/>
      </w:pPr>
      <w:r>
        <w:rPr>
          <w:rFonts w:ascii="Times New Roman"/>
          <w:b w:val="false"/>
          <w:i w:val="false"/>
          <w:color w:val="000000"/>
          <w:sz w:val="28"/>
        </w:rPr>
        <w:t>
      (-3) - қызметті жүзеге асыруға кедергі келтірмейтін және өндірісті жетілдіру кезінде оны жоюға жататын сертификаттау талаптарына сәйкессіздіктер.</w:t>
      </w:r>
    </w:p>
    <w:bookmarkEnd w:id="69"/>
    <w:bookmarkStart w:name="z273" w:id="70"/>
    <w:p>
      <w:pPr>
        <w:spacing w:after="0"/>
        <w:ind w:left="0"/>
        <w:jc w:val="both"/>
      </w:pPr>
      <w:r>
        <w:rPr>
          <w:rFonts w:ascii="Times New Roman"/>
          <w:b w:val="false"/>
          <w:i w:val="false"/>
          <w:color w:val="000000"/>
          <w:sz w:val="28"/>
        </w:rPr>
        <w:t>
      Аббревиатуралардың толық жазылуы:</w:t>
      </w:r>
    </w:p>
    <w:bookmarkEnd w:id="70"/>
    <w:bookmarkStart w:name="z274" w:id="71"/>
    <w:p>
      <w:pPr>
        <w:spacing w:after="0"/>
        <w:ind w:left="0"/>
        <w:jc w:val="both"/>
      </w:pPr>
      <w:r>
        <w:rPr>
          <w:rFonts w:ascii="Times New Roman"/>
          <w:b w:val="false"/>
          <w:i w:val="false"/>
          <w:color w:val="000000"/>
          <w:sz w:val="28"/>
        </w:rPr>
        <w:t>
      АА - азаматтық авиация;</w:t>
      </w:r>
    </w:p>
    <w:bookmarkEnd w:id="71"/>
    <w:bookmarkStart w:name="z275" w:id="72"/>
    <w:p>
      <w:pPr>
        <w:spacing w:after="0"/>
        <w:ind w:left="0"/>
        <w:jc w:val="both"/>
      </w:pPr>
      <w:r>
        <w:rPr>
          <w:rFonts w:ascii="Times New Roman"/>
          <w:b w:val="false"/>
          <w:i w:val="false"/>
          <w:color w:val="000000"/>
          <w:sz w:val="28"/>
        </w:rPr>
        <w:t>
      АҚҚ - авиациялық қауіпсіздік қызметі;</w:t>
      </w:r>
    </w:p>
    <w:bookmarkEnd w:id="72"/>
    <w:bookmarkStart w:name="z276" w:id="73"/>
    <w:p>
      <w:pPr>
        <w:spacing w:after="0"/>
        <w:ind w:left="0"/>
        <w:jc w:val="both"/>
      </w:pPr>
      <w:r>
        <w:rPr>
          <w:rFonts w:ascii="Times New Roman"/>
          <w:b w:val="false"/>
          <w:i w:val="false"/>
          <w:color w:val="000000"/>
          <w:sz w:val="28"/>
        </w:rPr>
        <w:t>
      АҚ - авиациялық қауіпсіздік;</w:t>
      </w:r>
    </w:p>
    <w:bookmarkEnd w:id="73"/>
    <w:bookmarkStart w:name="z277" w:id="74"/>
    <w:p>
      <w:pPr>
        <w:spacing w:after="0"/>
        <w:ind w:left="0"/>
        <w:jc w:val="both"/>
      </w:pPr>
      <w:r>
        <w:rPr>
          <w:rFonts w:ascii="Times New Roman"/>
          <w:b w:val="false"/>
          <w:i w:val="false"/>
          <w:color w:val="000000"/>
          <w:sz w:val="28"/>
        </w:rPr>
        <w:t>
      ӘҚБ - әуе қозғалысын басқару;</w:t>
      </w:r>
    </w:p>
    <w:bookmarkEnd w:id="74"/>
    <w:bookmarkStart w:name="z278" w:id="75"/>
    <w:p>
      <w:pPr>
        <w:spacing w:after="0"/>
        <w:ind w:left="0"/>
        <w:jc w:val="both"/>
      </w:pPr>
      <w:r>
        <w:rPr>
          <w:rFonts w:ascii="Times New Roman"/>
          <w:b w:val="false"/>
          <w:i w:val="false"/>
          <w:color w:val="000000"/>
          <w:sz w:val="28"/>
        </w:rPr>
        <w:t>
      ЖЖМ - жанар-жағармай материалы;</w:t>
      </w:r>
    </w:p>
    <w:bookmarkEnd w:id="75"/>
    <w:bookmarkStart w:name="z279" w:id="76"/>
    <w:p>
      <w:pPr>
        <w:spacing w:after="0"/>
        <w:ind w:left="0"/>
        <w:jc w:val="both"/>
      </w:pPr>
      <w:r>
        <w:rPr>
          <w:rFonts w:ascii="Times New Roman"/>
          <w:b w:val="false"/>
          <w:i w:val="false"/>
          <w:color w:val="000000"/>
          <w:sz w:val="28"/>
        </w:rPr>
        <w:t>
      ӘК - әуе кемесі;</w:t>
      </w:r>
    </w:p>
    <w:bookmarkEnd w:id="76"/>
    <w:bookmarkStart w:name="z280" w:id="77"/>
    <w:p>
      <w:pPr>
        <w:spacing w:after="0"/>
        <w:ind w:left="0"/>
        <w:jc w:val="both"/>
      </w:pPr>
      <w:r>
        <w:rPr>
          <w:rFonts w:ascii="Times New Roman"/>
          <w:b w:val="false"/>
          <w:i w:val="false"/>
          <w:color w:val="000000"/>
          <w:sz w:val="28"/>
        </w:rPr>
        <w:t>
      БӨП - бақылау-өткізу пункті;</w:t>
      </w:r>
    </w:p>
    <w:bookmarkEnd w:id="77"/>
    <w:bookmarkStart w:name="z281" w:id="78"/>
    <w:p>
      <w:pPr>
        <w:spacing w:after="0"/>
        <w:ind w:left="0"/>
        <w:jc w:val="both"/>
      </w:pPr>
      <w:r>
        <w:rPr>
          <w:rFonts w:ascii="Times New Roman"/>
          <w:b w:val="false"/>
          <w:i w:val="false"/>
          <w:color w:val="000000"/>
          <w:sz w:val="28"/>
        </w:rPr>
        <w:t>
      ТЖ - төтенше жағдай.".</w:t>
      </w:r>
    </w:p>
    <w:bookmarkEnd w:id="78"/>
    <w:bookmarkStart w:name="z282" w:id="79"/>
    <w:p>
      <w:pPr>
        <w:spacing w:after="0"/>
        <w:ind w:left="0"/>
        <w:jc w:val="both"/>
      </w:pPr>
      <w:r>
        <w:rPr>
          <w:rFonts w:ascii="Times New Roman"/>
          <w:b w:val="false"/>
          <w:i w:val="false"/>
          <w:color w:val="000000"/>
          <w:sz w:val="28"/>
        </w:rPr>
        <w:t xml:space="preserve">
      4. "Азаматтық авиацияның авиациялық техникасына техникалық қызмет көрсету және жөндеу жөніндегі ұйымды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197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11722 болып тіркелген):</w:t>
      </w:r>
    </w:p>
    <w:bookmarkEnd w:id="79"/>
    <w:bookmarkStart w:name="z283" w:id="80"/>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техникасына техникалық қызмет көрсету және жөндеу жөніндегі ұйымды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285" w:id="81"/>
    <w:p>
      <w:pPr>
        <w:spacing w:after="0"/>
        <w:ind w:left="0"/>
        <w:jc w:val="both"/>
      </w:pPr>
      <w:r>
        <w:rPr>
          <w:rFonts w:ascii="Times New Roman"/>
          <w:b w:val="false"/>
          <w:i w:val="false"/>
          <w:color w:val="000000"/>
          <w:sz w:val="28"/>
        </w:rPr>
        <w:t xml:space="preserve">
      "7. Азаматтық авиацияның авиациялық техникасына техникалық қызмет көрсету және жөндеу жөніндегі ұйымды сертификаттау үшін "Қазақстан Республикасы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(бұдан әрі – Азаматтық авиация саласында төлемдер алу қағидалары) (Нормативтік құқықтық актілердің мемлекеттік тіркеу тізілімінде № 32120 болып тіркелген) айқындалған тәртіппен төлем алынады.</w:t>
      </w:r>
    </w:p>
    <w:bookmarkEnd w:id="81"/>
    <w:bookmarkStart w:name="z286" w:id="82"/>
    <w:p>
      <w:pPr>
        <w:spacing w:after="0"/>
        <w:ind w:left="0"/>
        <w:jc w:val="both"/>
      </w:pPr>
      <w:r>
        <w:rPr>
          <w:rFonts w:ascii="Times New Roman"/>
          <w:b w:val="false"/>
          <w:i w:val="false"/>
          <w:color w:val="000000"/>
          <w:sz w:val="28"/>
        </w:rPr>
        <w:t xml:space="preserve">
      Төлемақы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айқындалады (Нормативтік құқықтық актілердің мемлекеттік тіркеу тізілімінде № 32089 болып тіркелген) (бұдан әрі - Азаматтық авиация саласындағы уәкілетті ұйымның ақылы қызметтерінің тізбесі және азаматтық авиация саласындағы төлем мөлшерлемелері).</w:t>
      </w:r>
    </w:p>
    <w:bookmarkEnd w:id="82"/>
    <w:bookmarkStart w:name="z287" w:id="83"/>
    <w:p>
      <w:pPr>
        <w:spacing w:after="0"/>
        <w:ind w:left="0"/>
        <w:jc w:val="both"/>
      </w:pPr>
      <w:r>
        <w:rPr>
          <w:rFonts w:ascii="Times New Roman"/>
          <w:b w:val="false"/>
          <w:i w:val="false"/>
          <w:color w:val="000000"/>
          <w:sz w:val="28"/>
        </w:rPr>
        <w:t>
      Азаматтық авиацияның авиациялық техникасына техникалық қызмет көрсету және жөндеу жөніндегі ұйымды сертификаттау уәкілетті ұйымның бюджетіне төлем түскеннен кейін жүзеге асырылады.</w:t>
      </w:r>
    </w:p>
    <w:bookmarkEnd w:id="83"/>
    <w:bookmarkStart w:name="z288" w:id="84"/>
    <w:p>
      <w:pPr>
        <w:spacing w:after="0"/>
        <w:ind w:left="0"/>
        <w:jc w:val="both"/>
      </w:pPr>
      <w:r>
        <w:rPr>
          <w:rFonts w:ascii="Times New Roman"/>
          <w:b w:val="false"/>
          <w:i w:val="false"/>
          <w:color w:val="000000"/>
          <w:sz w:val="28"/>
        </w:rPr>
        <w:t>
      7-1. Азаматтық авиацияның авиациялық техникасына техникалық қызмет көрсету және оны жөндеу жөніндегі ұйымның сертификаты:</w:t>
      </w:r>
    </w:p>
    <w:bookmarkEnd w:id="84"/>
    <w:bookmarkStart w:name="z289" w:id="85"/>
    <w:p>
      <w:pPr>
        <w:spacing w:after="0"/>
        <w:ind w:left="0"/>
        <w:jc w:val="both"/>
      </w:pPr>
      <w:r>
        <w:rPr>
          <w:rFonts w:ascii="Times New Roman"/>
          <w:b w:val="false"/>
          <w:i w:val="false"/>
          <w:color w:val="000000"/>
          <w:sz w:val="28"/>
        </w:rPr>
        <w:t>
      жоспарлы сертификаттау кезінде (бастапқы немесе бұрын берілген сертификаттың қолданылу мерзімі аяқталғаннан кейін);</w:t>
      </w:r>
    </w:p>
    <w:bookmarkEnd w:id="85"/>
    <w:bookmarkStart w:name="z290" w:id="86"/>
    <w:p>
      <w:pPr>
        <w:spacing w:after="0"/>
        <w:ind w:left="0"/>
        <w:jc w:val="both"/>
      </w:pPr>
      <w:r>
        <w:rPr>
          <w:rFonts w:ascii="Times New Roman"/>
          <w:b w:val="false"/>
          <w:i w:val="false"/>
          <w:color w:val="000000"/>
          <w:sz w:val="28"/>
        </w:rPr>
        <w:t>
      ұйым сертификатының қолданылу аясын өзгерту қажет болған жағдайда беріледі.";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92" w:id="87"/>
    <w:p>
      <w:pPr>
        <w:spacing w:after="0"/>
        <w:ind w:left="0"/>
        <w:jc w:val="both"/>
      </w:pPr>
      <w:r>
        <w:rPr>
          <w:rFonts w:ascii="Times New Roman"/>
          <w:b w:val="false"/>
          <w:i w:val="false"/>
          <w:color w:val="000000"/>
          <w:sz w:val="28"/>
        </w:rPr>
        <w:t>
      "9-1. Уәкілетті ұйым құжаттарды, олар келіп түскен күні тіркейді.</w:t>
      </w:r>
    </w:p>
    <w:bookmarkEnd w:id="87"/>
    <w:bookmarkStart w:name="z293" w:id="88"/>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азаматтық авиацияның авиациялық техникасына техникалық қызмет көрсету және жөндеу жөніндегі ұйымның сертификаттарын беру үшін уәкілетті ұйым "электрондық үкіметтің" шлюзі арқылы тиісті мемлекеттік ақпараттық жүйелерден алады.</w:t>
      </w:r>
    </w:p>
    <w:bookmarkEnd w:id="88"/>
    <w:bookmarkStart w:name="z294" w:id="89"/>
    <w:p>
      <w:pPr>
        <w:spacing w:after="0"/>
        <w:ind w:left="0"/>
        <w:jc w:val="both"/>
      </w:pPr>
      <w:r>
        <w:rPr>
          <w:rFonts w:ascii="Times New Roman"/>
          <w:b w:val="false"/>
          <w:i w:val="false"/>
          <w:color w:val="000000"/>
          <w:sz w:val="28"/>
        </w:rPr>
        <w:t>
      Өтініш берушілерден ақпараттық жүйелерден алынатын құжаттар мен мәліметтерді талап етуге жол берілмейді.";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296" w:id="90"/>
    <w:p>
      <w:pPr>
        <w:spacing w:after="0"/>
        <w:ind w:left="0"/>
        <w:jc w:val="both"/>
      </w:pPr>
      <w:r>
        <w:rPr>
          <w:rFonts w:ascii="Times New Roman"/>
          <w:b w:val="false"/>
          <w:i w:val="false"/>
          <w:color w:val="000000"/>
          <w:sz w:val="28"/>
        </w:rPr>
        <w:t>
      "30-1. Шетелдік ұйымдардың сертификаттарын тану мынадай жұмыс түрлерін орындау кезінде талап етіледі:</w:t>
      </w:r>
    </w:p>
    <w:bookmarkEnd w:id="90"/>
    <w:bookmarkStart w:name="z297" w:id="91"/>
    <w:p>
      <w:pPr>
        <w:spacing w:after="0"/>
        <w:ind w:left="0"/>
        <w:jc w:val="both"/>
      </w:pPr>
      <w:r>
        <w:rPr>
          <w:rFonts w:ascii="Times New Roman"/>
          <w:b w:val="false"/>
          <w:i w:val="false"/>
          <w:color w:val="000000"/>
          <w:sz w:val="28"/>
        </w:rPr>
        <w:t>
      1) әуе кемелеріне мерзімді техникалық қызмет көрсету және жөндеу;</w:t>
      </w:r>
    </w:p>
    <w:bookmarkEnd w:id="91"/>
    <w:bookmarkStart w:name="z298" w:id="92"/>
    <w:p>
      <w:pPr>
        <w:spacing w:after="0"/>
        <w:ind w:left="0"/>
        <w:jc w:val="both"/>
      </w:pPr>
      <w:r>
        <w:rPr>
          <w:rFonts w:ascii="Times New Roman"/>
          <w:b w:val="false"/>
          <w:i w:val="false"/>
          <w:color w:val="000000"/>
          <w:sz w:val="28"/>
        </w:rPr>
        <w:t>
      2) тұрақты негізде шарттар жасасу кезінде әуе кемелеріне жедел техникалық қызмет көрсету.";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00" w:id="93"/>
    <w:p>
      <w:pPr>
        <w:spacing w:after="0"/>
        <w:ind w:left="0"/>
        <w:jc w:val="both"/>
      </w:pPr>
      <w:r>
        <w:rPr>
          <w:rFonts w:ascii="Times New Roman"/>
          <w:b w:val="false"/>
          <w:i w:val="false"/>
          <w:color w:val="000000"/>
          <w:sz w:val="28"/>
        </w:rPr>
        <w:t>
      "35. Ұсынылған құжаттарды қарау процесінде уәкілетті ұйым осы ұйымды сертификаттауды жүзеге асырған шет мемлекеттің авиациялық әкімшілігі берген шетелдік ұйым сертификатының жарамдылығына куәландырылады, сондай-ақ шетелдік ұйымның уәкілетті ұйымының авиациялық инспекторы (-лары) сертификаттау талаптарына сәйкестігі тұрғысынан көшпелі тексеру жүргізеді.</w:t>
      </w:r>
    </w:p>
    <w:bookmarkEnd w:id="93"/>
    <w:bookmarkStart w:name="z301" w:id="94"/>
    <w:p>
      <w:pPr>
        <w:spacing w:after="0"/>
        <w:ind w:left="0"/>
        <w:jc w:val="both"/>
      </w:pPr>
      <w:r>
        <w:rPr>
          <w:rFonts w:ascii="Times New Roman"/>
          <w:b w:val="false"/>
          <w:i w:val="false"/>
          <w:color w:val="000000"/>
          <w:sz w:val="28"/>
        </w:rPr>
        <w:t>
      Шетелдік ұйымдарды көшпелі тексеру мынадай жағдайларда талап етілмейді:</w:t>
      </w:r>
    </w:p>
    <w:bookmarkEnd w:id="94"/>
    <w:bookmarkStart w:name="z302" w:id="95"/>
    <w:p>
      <w:pPr>
        <w:spacing w:after="0"/>
        <w:ind w:left="0"/>
        <w:jc w:val="both"/>
      </w:pPr>
      <w:r>
        <w:rPr>
          <w:rFonts w:ascii="Times New Roman"/>
          <w:b w:val="false"/>
          <w:i w:val="false"/>
          <w:color w:val="000000"/>
          <w:sz w:val="28"/>
        </w:rPr>
        <w:t>
      1) жеңіл және аса жеңіл әуе кемелеріне техникалық қызмет көрсету және жөндеу кезінде;</w:t>
      </w:r>
    </w:p>
    <w:bookmarkEnd w:id="95"/>
    <w:bookmarkStart w:name="z303" w:id="96"/>
    <w:p>
      <w:pPr>
        <w:spacing w:after="0"/>
        <w:ind w:left="0"/>
        <w:jc w:val="both"/>
      </w:pPr>
      <w:r>
        <w:rPr>
          <w:rFonts w:ascii="Times New Roman"/>
          <w:b w:val="false"/>
          <w:i w:val="false"/>
          <w:color w:val="000000"/>
          <w:sz w:val="28"/>
        </w:rPr>
        <w:t>
      2) Еуропалық ұшу қауіпсіздігі агенттігі (EASA) немесе EASA-ға қатысушы елдердің және Ұлыбританияның авиациялық билігі сертификаттаған ұйымдарда мерзімді техникалық қызмет көрсетуді орындау кезінде.";</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3-1-қосымшада</w:t>
      </w:r>
      <w:r>
        <w:rPr>
          <w:rFonts w:ascii="Times New Roman"/>
          <w:b w:val="false"/>
          <w:i w:val="false"/>
          <w:color w:val="000000"/>
          <w:sz w:val="28"/>
        </w:rPr>
        <w:t>:</w:t>
      </w:r>
    </w:p>
    <w:bookmarkStart w:name="z305" w:id="97"/>
    <w:p>
      <w:pPr>
        <w:spacing w:after="0"/>
        <w:ind w:left="0"/>
        <w:jc w:val="both"/>
      </w:pPr>
      <w:r>
        <w:rPr>
          <w:rFonts w:ascii="Times New Roman"/>
          <w:b w:val="false"/>
          <w:i w:val="false"/>
          <w:color w:val="000000"/>
          <w:sz w:val="28"/>
        </w:rPr>
        <w:t xml:space="preserve">
      "Азаматтық авиацияның авиациялық техникасына техникалық қызмет көрсету және оны жөндеу ұйымына сертификат беру" мемлекеттік қызметті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97"/>
    <w:bookmarkStart w:name="z306" w:id="98"/>
    <w:p>
      <w:pPr>
        <w:spacing w:after="0"/>
        <w:ind w:left="0"/>
        <w:jc w:val="both"/>
      </w:pPr>
      <w:r>
        <w:rPr>
          <w:rFonts w:ascii="Times New Roman"/>
          <w:b w:val="false"/>
          <w:i w:val="false"/>
          <w:color w:val="000000"/>
          <w:sz w:val="28"/>
        </w:rPr>
        <w:t>
      реттік нөмірі 4-жол мынадай редакцияда жазылсын:</w:t>
      </w:r>
    </w:p>
    <w:bookmarkEnd w:id="98"/>
    <w:bookmarkStart w:name="z307"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9" w:id="100"/>
    <w:p>
      <w:pPr>
        <w:spacing w:after="0"/>
        <w:ind w:left="0"/>
        <w:jc w:val="both"/>
      </w:pPr>
      <w:r>
        <w:rPr>
          <w:rFonts w:ascii="Times New Roman"/>
          <w:b w:val="false"/>
          <w:i w:val="false"/>
          <w:color w:val="000000"/>
          <w:sz w:val="28"/>
        </w:rPr>
        <w:t>
      реттік нөмірі 6-жол мынадай редакцияда жазылсын:</w:t>
      </w:r>
    </w:p>
    <w:bookmarkEnd w:id="100"/>
    <w:bookmarkStart w:name="z310"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техникасына техникалық қызмет көрсету және оны жөндеу ұйымына сертификат беру –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xml:space="preserve"> және азаматтық авиация саласындағы уәкілетті ұйымның ақылы қызметтерінің тізбесіне және азаматтық авиация саласындағы төлем мөлшерлемелеріне сәйкес ақылы.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2" w:id="102"/>
    <w:p>
      <w:pPr>
        <w:spacing w:after="0"/>
        <w:ind w:left="0"/>
        <w:jc w:val="both"/>
      </w:pPr>
      <w:r>
        <w:rPr>
          <w:rFonts w:ascii="Times New Roman"/>
          <w:b w:val="false"/>
          <w:i w:val="false"/>
          <w:color w:val="000000"/>
          <w:sz w:val="28"/>
        </w:rPr>
        <w:t>
      реттік нөмірі 8-жол мынадай редакцияда жазылсын:</w:t>
      </w:r>
    </w:p>
    <w:bookmarkEnd w:id="102"/>
    <w:bookmarkStart w:name="z313"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4"/>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ұйымның сертификатын алу үшін:</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авиацияның авиациялық техникасына техникалық қызмет көрсету және оны жөндеу жөніндегі ұйымның сертификатын алуға/тануға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техникаға техникалық қызмет көрсету және оны жөндеу жөніндегі ұйымның рәсімдері жөніндегі нұсқаудың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техникаға техникалық қызмет көрсету және оны жөндеу жөніндегі ұйымның басшы құрамы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авиацияның авиациялық техникасына техникалық қызмет көрсету және оны жөндеу жөніндегі ұйымның сертификатына өзгерістер және (немесе) толықтырулар енгізу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еркін нысандағы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жүйеде мәліметтер болмаған жағдайда, азаматтық авиацияның авиациялық техникасына техникалық қызмет көрсету және оны жөндеу жөніндегі ұйымның бұрын берілген сертификатының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4" w:id="105"/>
    <w:p>
      <w:pPr>
        <w:spacing w:after="0"/>
        <w:ind w:left="0"/>
        <w:jc w:val="both"/>
      </w:pPr>
      <w:r>
        <w:rPr>
          <w:rFonts w:ascii="Times New Roman"/>
          <w:b w:val="false"/>
          <w:i w:val="false"/>
          <w:color w:val="000000"/>
          <w:sz w:val="28"/>
        </w:rPr>
        <w:t xml:space="preserve">
      5.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12052 болып тіркелген):</w:t>
      </w:r>
    </w:p>
    <w:bookmarkEnd w:id="105"/>
    <w:bookmarkStart w:name="z325" w:id="106"/>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06"/>
    <w:bookmarkStart w:name="z326" w:id="107"/>
    <w:p>
      <w:pPr>
        <w:spacing w:after="0"/>
        <w:ind w:left="0"/>
        <w:jc w:val="both"/>
      </w:pPr>
      <w:r>
        <w:rPr>
          <w:rFonts w:ascii="Times New Roman"/>
          <w:b w:val="false"/>
          <w:i w:val="false"/>
          <w:color w:val="000000"/>
          <w:sz w:val="28"/>
        </w:rPr>
        <w:t>
      мынадай мазмұндағы 16-1-тармақпен толықтырылсын:</w:t>
      </w:r>
    </w:p>
    <w:bookmarkEnd w:id="107"/>
    <w:bookmarkStart w:name="z327" w:id="108"/>
    <w:p>
      <w:pPr>
        <w:spacing w:after="0"/>
        <w:ind w:left="0"/>
        <w:jc w:val="both"/>
      </w:pPr>
      <w:r>
        <w:rPr>
          <w:rFonts w:ascii="Times New Roman"/>
          <w:b w:val="false"/>
          <w:i w:val="false"/>
          <w:color w:val="000000"/>
          <w:sz w:val="28"/>
        </w:rPr>
        <w:t xml:space="preserve">
      "16-1. "Әуеайлақты (тікұшақ айлағын) сертификаттау және жарамдылық сертификатын беру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Төлемдерді алу қағидалары)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(бұдан әрі - Азаматтық авиация саласындағы уәкілетті ұйымның ақылы көрсетілетін қызметтерінің тізбесі және азаматтық авиация саласындағы төлем мөлшерлемелері) айқындалған тәртіппен және мөлшерде ақы алынады.</w:t>
      </w:r>
    </w:p>
    <w:bookmarkEnd w:id="108"/>
    <w:bookmarkStart w:name="z328" w:id="109"/>
    <w:p>
      <w:pPr>
        <w:spacing w:after="0"/>
        <w:ind w:left="0"/>
        <w:jc w:val="both"/>
      </w:pPr>
      <w:r>
        <w:rPr>
          <w:rFonts w:ascii="Times New Roman"/>
          <w:b w:val="false"/>
          <w:i w:val="false"/>
          <w:color w:val="000000"/>
          <w:sz w:val="28"/>
        </w:rPr>
        <w:t>
      Әуеайлақты (тікұшақ айлағын) сертификаттау және жарамдылық сертификатын беру уәкілетті ұйымның бюджетіне алым енгізілгеннен кейін жүзеге асырылады.";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30" w:id="110"/>
    <w:p>
      <w:pPr>
        <w:spacing w:after="0"/>
        <w:ind w:left="0"/>
        <w:jc w:val="both"/>
      </w:pPr>
      <w:r>
        <w:rPr>
          <w:rFonts w:ascii="Times New Roman"/>
          <w:b w:val="false"/>
          <w:i w:val="false"/>
          <w:color w:val="000000"/>
          <w:sz w:val="28"/>
        </w:rPr>
        <w:t>
      "22. Сертификатты алу үшін жеке және заңды тұлғалар уәкілетті ұйымға портал арқылы мынадай құжаттарды жолдайды:</w:t>
      </w:r>
    </w:p>
    <w:bookmarkEnd w:id="110"/>
    <w:bookmarkStart w:name="z331" w:id="111"/>
    <w:p>
      <w:pPr>
        <w:spacing w:after="0"/>
        <w:ind w:left="0"/>
        <w:jc w:val="both"/>
      </w:pPr>
      <w:r>
        <w:rPr>
          <w:rFonts w:ascii="Times New Roman"/>
          <w:b w:val="false"/>
          <w:i w:val="false"/>
          <w:color w:val="000000"/>
          <w:sz w:val="28"/>
        </w:rPr>
        <w:t>
      1)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p>
    <w:bookmarkEnd w:id="111"/>
    <w:bookmarkStart w:name="z332" w:id="112"/>
    <w:p>
      <w:pPr>
        <w:spacing w:after="0"/>
        <w:ind w:left="0"/>
        <w:jc w:val="both"/>
      </w:pPr>
      <w:r>
        <w:rPr>
          <w:rFonts w:ascii="Times New Roman"/>
          <w:b w:val="false"/>
          <w:i w:val="false"/>
          <w:color w:val="000000"/>
          <w:sz w:val="28"/>
        </w:rPr>
        <w:t>
      2) ұшуларды жарықпен сигналдық қамтамасыз ету жүйесін ұшуларды тексерудің қолданыстағы актілерінің электрондық көшірмелері;</w:t>
      </w:r>
    </w:p>
    <w:bookmarkEnd w:id="112"/>
    <w:bookmarkStart w:name="z333" w:id="113"/>
    <w:p>
      <w:pPr>
        <w:spacing w:after="0"/>
        <w:ind w:left="0"/>
        <w:jc w:val="both"/>
      </w:pPr>
      <w:r>
        <w:rPr>
          <w:rFonts w:ascii="Times New Roman"/>
          <w:b w:val="false"/>
          <w:i w:val="false"/>
          <w:color w:val="000000"/>
          <w:sz w:val="28"/>
        </w:rPr>
        <w:t>
      3)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p>
    <w:bookmarkEnd w:id="113"/>
    <w:bookmarkStart w:name="z334" w:id="114"/>
    <w:p>
      <w:pPr>
        <w:spacing w:after="0"/>
        <w:ind w:left="0"/>
        <w:jc w:val="both"/>
      </w:pPr>
      <w:r>
        <w:rPr>
          <w:rFonts w:ascii="Times New Roman"/>
          <w:b w:val="false"/>
          <w:i w:val="false"/>
          <w:color w:val="000000"/>
          <w:sz w:val="28"/>
        </w:rPr>
        <w:t>
      4) авиациялық және инженерлік-техникалық персоналдың оқудан және кәсіптік деңгейін қолдауды растайтын құжаттардың электрондық көшірмелері;</w:t>
      </w:r>
    </w:p>
    <w:bookmarkEnd w:id="114"/>
    <w:bookmarkStart w:name="z335" w:id="115"/>
    <w:p>
      <w:pPr>
        <w:spacing w:after="0"/>
        <w:ind w:left="0"/>
        <w:jc w:val="both"/>
      </w:pPr>
      <w:r>
        <w:rPr>
          <w:rFonts w:ascii="Times New Roman"/>
          <w:b w:val="false"/>
          <w:i w:val="false"/>
          <w:color w:val="000000"/>
          <w:sz w:val="28"/>
        </w:rPr>
        <w:t>
      5) уәкілетті ұйымның қызметі үшін ақы төленгенін растайтын құжаттың электрондық көшірмесі;</w:t>
      </w:r>
    </w:p>
    <w:bookmarkEnd w:id="115"/>
    <w:bookmarkStart w:name="z336" w:id="116"/>
    <w:p>
      <w:pPr>
        <w:spacing w:after="0"/>
        <w:ind w:left="0"/>
        <w:jc w:val="both"/>
      </w:pPr>
      <w:r>
        <w:rPr>
          <w:rFonts w:ascii="Times New Roman"/>
          <w:b w:val="false"/>
          <w:i w:val="false"/>
          <w:color w:val="000000"/>
          <w:sz w:val="28"/>
        </w:rPr>
        <w:t xml:space="preserve">
      6) ұшу қауіпсіздігін және авиациялық қауіпсіздікті қамтамасыз етуді үздіксіз қадағалау жөніндегі уәкілетті ұйым жүзеге асырғаны үшін Төлемдерді алу қағидалары мен Азаматтық авиация саласындағы уәкілетті ұйымның ақылы көрсетілетін қызметтерінің тізбесі және азаматтық авиация саласындағы төлем мөлшерлемелерімен айқындалатын тәртiппен және мөлшерде мiндеттi аударымдарды төлегенiн растайтын құжаттың электрондық көшiрмесi (қайта сертификаттау кезінде). </w:t>
      </w:r>
    </w:p>
    <w:bookmarkEnd w:id="116"/>
    <w:bookmarkStart w:name="z337" w:id="117"/>
    <w:p>
      <w:pPr>
        <w:spacing w:after="0"/>
        <w:ind w:left="0"/>
        <w:jc w:val="both"/>
      </w:pPr>
      <w:r>
        <w:rPr>
          <w:rFonts w:ascii="Times New Roman"/>
          <w:b w:val="false"/>
          <w:i w:val="false"/>
          <w:color w:val="000000"/>
          <w:sz w:val="28"/>
        </w:rPr>
        <w:t xml:space="preserve">
      Осы Қағидалардың осы тармағында көрсетілген растайтын құжаттардың тізбесі, егер олар аталған құжаттаманы әзірлеуге қатысқан болса, ғылыми ұйымдардың және тиісті құзыретті органдардың қорытындыларымен қоса беріледі."; </w:t>
      </w:r>
    </w:p>
    <w:bookmarkEnd w:id="117"/>
    <w:bookmarkStart w:name="z338" w:id="1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118"/>
    <w:bookmarkStart w:name="z339" w:id="119"/>
    <w:p>
      <w:pPr>
        <w:spacing w:after="0"/>
        <w:ind w:left="0"/>
        <w:jc w:val="both"/>
      </w:pPr>
      <w:r>
        <w:rPr>
          <w:rFonts w:ascii="Times New Roman"/>
          <w:b w:val="false"/>
          <w:i w:val="false"/>
          <w:color w:val="000000"/>
          <w:sz w:val="28"/>
        </w:rPr>
        <w:t xml:space="preserve">
      6.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12073 болып тіркелген):</w:t>
      </w:r>
    </w:p>
    <w:bookmarkEnd w:id="119"/>
    <w:bookmarkStart w:name="z340" w:id="1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342" w:id="121"/>
    <w:p>
      <w:pPr>
        <w:spacing w:after="0"/>
        <w:ind w:left="0"/>
        <w:jc w:val="both"/>
      </w:pPr>
      <w:r>
        <w:rPr>
          <w:rFonts w:ascii="Times New Roman"/>
          <w:b w:val="false"/>
          <w:i w:val="false"/>
          <w:color w:val="000000"/>
          <w:sz w:val="28"/>
        </w:rPr>
        <w:t xml:space="preserve">
      "6. Азаматтық әуе кемесінің ұшуға жарамдылық сертификатын бергені үшін (азаматтық әуе кемесінің ұшуға жарамдылық сертификатын алғаш рет алғаны, бұрын ұшуға жарамдылық сертификаты болған азаматтық әуе кемесінің ұшуға жарамдылық сертификатын бергені, бекітілген үлгілік конструкциясы жоқ азаматтық әуе кемесінің ұшуға жарамдылық сертификатын бергені, азаматтық әуе кемесінің ұшуға жарамдылық сертификатын ұзартқаны)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Азаматтық авиация саласындағы төлемдерді алу қағидалары) айқындалған тәртіпте ақы алынады.</w:t>
      </w:r>
    </w:p>
    <w:bookmarkEnd w:id="121"/>
    <w:bookmarkStart w:name="z343" w:id="122"/>
    <w:p>
      <w:pPr>
        <w:spacing w:after="0"/>
        <w:ind w:left="0"/>
        <w:jc w:val="both"/>
      </w:pPr>
      <w:r>
        <w:rPr>
          <w:rFonts w:ascii="Times New Roman"/>
          <w:b w:val="false"/>
          <w:i w:val="false"/>
          <w:color w:val="000000"/>
          <w:sz w:val="28"/>
        </w:rPr>
        <w:t xml:space="preserve">
      Төлемақы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айқындалған (бұдан әрі -Азаматтық авиация саласындағы уәкілетті ұйымның ақылы көрсетілетін қызметтерінің тізбесі және азаматтық авиация саласындағы төлем мөлшерлемелері).</w:t>
      </w:r>
    </w:p>
    <w:bookmarkEnd w:id="122"/>
    <w:bookmarkStart w:name="z344" w:id="123"/>
    <w:p>
      <w:pPr>
        <w:spacing w:after="0"/>
        <w:ind w:left="0"/>
        <w:jc w:val="both"/>
      </w:pPr>
      <w:r>
        <w:rPr>
          <w:rFonts w:ascii="Times New Roman"/>
          <w:b w:val="false"/>
          <w:i w:val="false"/>
          <w:color w:val="000000"/>
          <w:sz w:val="28"/>
        </w:rPr>
        <w:t>
      Азаматтық әуе кемелерінің ұшуға жарамдылығын сертификаттау уәкілетті ұйымның бюджетіне төлем түскеннен кейін жүзеге асырылады.</w:t>
      </w:r>
    </w:p>
    <w:bookmarkEnd w:id="123"/>
    <w:bookmarkStart w:name="z345" w:id="124"/>
    <w:p>
      <w:pPr>
        <w:spacing w:after="0"/>
        <w:ind w:left="0"/>
        <w:jc w:val="both"/>
      </w:pPr>
      <w:r>
        <w:rPr>
          <w:rFonts w:ascii="Times New Roman"/>
          <w:b w:val="false"/>
          <w:i w:val="false"/>
          <w:color w:val="000000"/>
          <w:sz w:val="28"/>
        </w:rPr>
        <w:t xml:space="preserve">
      7. Азаматтық әуе кемесінің ұшуға жарамдылығы сертификатын алу үшін өтініш беруші уәкілетті ұйымға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483сертификатын беру" мемлекеттік қызмет көрсетуге қойылатын негізгі талаптардың тізбесі (бұдан әрі – Ұшу жарамдылығы сертификатын беру мемлекеттік қызметін көрсетуге қойылатын негізгі талаптардың тізбесі) көзделген тізбе бойынша құжаттар топтамасын жолдайды.</w:t>
      </w:r>
    </w:p>
    <w:bookmarkEnd w:id="124"/>
    <w:bookmarkStart w:name="z346" w:id="125"/>
    <w:p>
      <w:pPr>
        <w:spacing w:after="0"/>
        <w:ind w:left="0"/>
        <w:jc w:val="both"/>
      </w:pPr>
      <w:r>
        <w:rPr>
          <w:rFonts w:ascii="Times New Roman"/>
          <w:b w:val="false"/>
          <w:i w:val="false"/>
          <w:color w:val="000000"/>
          <w:sz w:val="28"/>
        </w:rPr>
        <w:t xml:space="preserve">
      Құжаттар топтамасымен ұсынылатын әуе кемесінің техникалық жай-күйін тексеру актісі және әуе кемесінің ұшуға жарамдылығын анықтау (бұдан әрі – тексеру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125"/>
    <w:bookmarkStart w:name="z347" w:id="126"/>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Ұшу жарамдылығы сертификатын беру мемлекеттік қызметін көрсетуге қойылатын негізгі талаптардың тізбесінде жазылған.</w:t>
      </w:r>
    </w:p>
    <w:bookmarkEnd w:id="126"/>
    <w:bookmarkStart w:name="z348" w:id="127"/>
    <w:p>
      <w:pPr>
        <w:spacing w:after="0"/>
        <w:ind w:left="0"/>
        <w:jc w:val="both"/>
      </w:pPr>
      <w:r>
        <w:rPr>
          <w:rFonts w:ascii="Times New Roman"/>
          <w:b w:val="false"/>
          <w:i w:val="false"/>
          <w:color w:val="000000"/>
          <w:sz w:val="28"/>
        </w:rPr>
        <w:t>
      Портал арқылы өтініш берген кезде өтінім берушінің "жеке кабинетіне" мемлекеттік көрсетілетін қызметті көрсету нәтижесін алу күні көрсетіле отырып, мемлекеттік қызметті көрсету үшін сұрау салудың қабылданғаны туралы мәртебе жіберіледі.</w:t>
      </w:r>
    </w:p>
    <w:bookmarkEnd w:id="127"/>
    <w:bookmarkStart w:name="z349" w:id="128"/>
    <w:p>
      <w:pPr>
        <w:spacing w:after="0"/>
        <w:ind w:left="0"/>
        <w:jc w:val="both"/>
      </w:pPr>
      <w:r>
        <w:rPr>
          <w:rFonts w:ascii="Times New Roman"/>
          <w:b w:val="false"/>
          <w:i w:val="false"/>
          <w:color w:val="000000"/>
          <w:sz w:val="28"/>
        </w:rPr>
        <w:t>
      Өтінім беруші жұмыс уақыты аяқталғаннан кейін, демалыс және мереке күндері Қазақстан Республикасының еңбек заңнамасына сәйкес жүгінген кезде мемлекеттік көрсетілетін қызметті көрсету жөніндегі өтінімді тіркеу келесі жұмыс күні жүзеге асырылады.</w:t>
      </w:r>
    </w:p>
    <w:bookmarkEnd w:id="128"/>
    <w:bookmarkStart w:name="z350" w:id="129"/>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уәкілетті ұйым "электрондық үкіметтің" шлюзі арқылы тиісті мемлекеттік ақпараттық жүйелерден алады.</w:t>
      </w:r>
    </w:p>
    <w:bookmarkEnd w:id="129"/>
    <w:bookmarkStart w:name="z351" w:id="130"/>
    <w:p>
      <w:pPr>
        <w:spacing w:after="0"/>
        <w:ind w:left="0"/>
        <w:jc w:val="both"/>
      </w:pPr>
      <w:r>
        <w:rPr>
          <w:rFonts w:ascii="Times New Roman"/>
          <w:b w:val="false"/>
          <w:i w:val="false"/>
          <w:color w:val="000000"/>
          <w:sz w:val="28"/>
        </w:rPr>
        <w:t>
      Өтініш берушіден ақпараттық жүйелерден алынуы мүмкін құжаттарды талап етуге жол берілмейді.";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53" w:id="131"/>
    <w:p>
      <w:pPr>
        <w:spacing w:after="0"/>
        <w:ind w:left="0"/>
        <w:jc w:val="both"/>
      </w:pPr>
      <w:r>
        <w:rPr>
          <w:rFonts w:ascii="Times New Roman"/>
          <w:b w:val="false"/>
          <w:i w:val="false"/>
          <w:color w:val="000000"/>
          <w:sz w:val="28"/>
        </w:rPr>
        <w:t>
      "9. Өтініш беруші порталға Ұшу жарамдылығы сертификатын беру мемлекеттік қызметін көрсетуге қойылатын негізгі талаптардың тізбесінде көзделген тізбе бойынша құжаттардың толық емес топтамасын және (немесе) қолданылу мерзімі өткен құжаттарды ұсынған жағдайда уәкілетті ұйым өтінімді қабылдаудан бас тартады.</w:t>
      </w:r>
    </w:p>
    <w:bookmarkEnd w:id="131"/>
    <w:bookmarkStart w:name="z354" w:id="132"/>
    <w:p>
      <w:pPr>
        <w:spacing w:after="0"/>
        <w:ind w:left="0"/>
        <w:jc w:val="both"/>
      </w:pPr>
      <w:r>
        <w:rPr>
          <w:rFonts w:ascii="Times New Roman"/>
          <w:b w:val="false"/>
          <w:i w:val="false"/>
          <w:color w:val="000000"/>
          <w:sz w:val="28"/>
        </w:rPr>
        <w:t xml:space="preserve">
      Өтініш беруші Ұшу жарамдылығы сертификатын беру мемлекеттік қызметін көрсетуге қойылатын негізгі талаптардың тізбесінде көзделген құжаттардың толық топтамасын ұсынған кезде, уәкілетті ұйым өтініш берушінің және ұсынылған материалдардың, мемлекеттік қызметті көрсету үшін қажетті деректер мен мәліметтердің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12038 болып тіркелген) бекітілген Қазақстан Республикасы азаматтық әуе кемелерінің ұшу жарамдылығы нормаларына (бұдан әрі – Қазақстан Республикасы азаматтық әуе кемелерінің ұшу жарамдылығы нормалары), Заңның және ИКАО авиациялық стандарттарына сәйкестігін тексереді және 10 (он) жұмыс күні ішінде әуе кемесінің ұшуға жарамдылығын сертификаттық тексеруді жүзеге асырады.</w:t>
      </w:r>
    </w:p>
    <w:bookmarkEnd w:id="132"/>
    <w:bookmarkStart w:name="z355" w:id="133"/>
    <w:p>
      <w:pPr>
        <w:spacing w:after="0"/>
        <w:ind w:left="0"/>
        <w:jc w:val="both"/>
      </w:pPr>
      <w:r>
        <w:rPr>
          <w:rFonts w:ascii="Times New Roman"/>
          <w:b w:val="false"/>
          <w:i w:val="false"/>
          <w:color w:val="000000"/>
          <w:sz w:val="28"/>
        </w:rPr>
        <w:t xml:space="preserve">
      Жаңа, бұрын пайдаланылмаған, азаматтық әуе кемелерінің ұшу жарамдылығын сертификаттық тексеру кезінде (дайындаушы зауыттан қабылдау кезінде) әуе кемесінің ұшу жарамдылығы нормаларына сәйкестігін растайтын және азаматтық әуе кемесінің ұшу жарамдылығы сертификатын беруге өтінім беру сәтінде қолданыста болатын мемлекеттік тіркеу кезінде жасалған оң бағалау актісі болған кезде әуе кемесін қарау жүргізілмейді. </w:t>
      </w:r>
    </w:p>
    <w:bookmarkEnd w:id="133"/>
    <w:bookmarkStart w:name="z356" w:id="134"/>
    <w:p>
      <w:pPr>
        <w:spacing w:after="0"/>
        <w:ind w:left="0"/>
        <w:jc w:val="both"/>
      </w:pPr>
      <w:r>
        <w:rPr>
          <w:rFonts w:ascii="Times New Roman"/>
          <w:b w:val="false"/>
          <w:i w:val="false"/>
          <w:color w:val="000000"/>
          <w:sz w:val="28"/>
        </w:rPr>
        <w:t>
      Жаңа, бұрын пайдаланылмаған, азаматтық әуе кемелерін мемлекеттік тіркеу кезінде (дайындаушы зауыттан қабылдау кезінде) жасалған оң бағалау актісі күнтізбелік 30 (отыз) күн ішінде қолданылады.";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358" w:id="135"/>
    <w:p>
      <w:pPr>
        <w:spacing w:after="0"/>
        <w:ind w:left="0"/>
        <w:jc w:val="both"/>
      </w:pPr>
      <w:r>
        <w:rPr>
          <w:rFonts w:ascii="Times New Roman"/>
          <w:b w:val="false"/>
          <w:i w:val="false"/>
          <w:color w:val="000000"/>
          <w:sz w:val="28"/>
        </w:rPr>
        <w:t xml:space="preserve">
      "Азаматтық әуе кемесінің ұшуға жарамдылығы сертификатын беру"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135"/>
    <w:bookmarkStart w:name="z359" w:id="136"/>
    <w:p>
      <w:pPr>
        <w:spacing w:after="0"/>
        <w:ind w:left="0"/>
        <w:jc w:val="both"/>
      </w:pPr>
      <w:r>
        <w:rPr>
          <w:rFonts w:ascii="Times New Roman"/>
          <w:b w:val="false"/>
          <w:i w:val="false"/>
          <w:color w:val="000000"/>
          <w:sz w:val="28"/>
        </w:rPr>
        <w:t>
      реттік нөмірі 4-жол мынадай редакцияда жазылсын:</w:t>
      </w:r>
    </w:p>
    <w:bookmarkEnd w:id="136"/>
    <w:bookmarkStart w:name="z360"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2" w:id="138"/>
    <w:p>
      <w:pPr>
        <w:spacing w:after="0"/>
        <w:ind w:left="0"/>
        <w:jc w:val="both"/>
      </w:pPr>
      <w:r>
        <w:rPr>
          <w:rFonts w:ascii="Times New Roman"/>
          <w:b w:val="false"/>
          <w:i w:val="false"/>
          <w:color w:val="000000"/>
          <w:sz w:val="28"/>
        </w:rPr>
        <w:t>
      реттік нөмірі 6-жол мынадай редакцияда жазылсын:</w:t>
      </w:r>
    </w:p>
    <w:bookmarkEnd w:id="138"/>
    <w:bookmarkStart w:name="z363"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азаматтық авиация саласындағы уәкілетті ұйымның ақылы қызметтерінің тізбесіне және азаматтық авиация саласындағы төлем мөлшерлемелеріне және азаматтық авиация саласындағы төлемдерді алу қағидаларына сәйкес ақылы.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5" w:id="140"/>
    <w:p>
      <w:pPr>
        <w:spacing w:after="0"/>
        <w:ind w:left="0"/>
        <w:jc w:val="both"/>
      </w:pPr>
      <w:r>
        <w:rPr>
          <w:rFonts w:ascii="Times New Roman"/>
          <w:b w:val="false"/>
          <w:i w:val="false"/>
          <w:color w:val="000000"/>
          <w:sz w:val="28"/>
        </w:rPr>
        <w:t>
      реттік нөмірі 8-жол мынадай редакцияда жазылсын:</w:t>
      </w:r>
    </w:p>
    <w:bookmarkEnd w:id="140"/>
    <w:bookmarkStart w:name="z366"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2"/>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үкіметтің" шлюзі арқылы тиісті мемлекеттік ақпараттық жүйелерден алады.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әуе кемесінің ұшуға жарамдылық сертификатын алғашқы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берушіде өтінімді тіркеген күнге дейін 22 жұмыс күнінен аспайтын мерзімге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әуе кемесі жалға алынған болса, жалдау туралы шарттың және қабылдау-тапсыру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кемелерін сертификаттауды жүзеге асыратын және көрсетілетін қызметті беруші таныған шет мемлекеттің, халықаралық азаматтық авиация ұйымының ұшуға жарамдылығы нормаларына сәйкестігін куәландыратын үлгі сертификаттың немесе оған балама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бекітілген техникалық қызмет көрсету бағдарламасының (регламент)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әуе кемесін қайта жабдықтау жөніндегі құжаттың электрондық көшірмесі (қайта жабдықтау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әуе кемесінің үлгі сертификатына сәйкестігін растайтын дайындаушы зауыт сертификатының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ұйым бекіткен алдыңғы пайдаланушыға техникалық қызмет көрсету бағдарламасының (регламентінің) жаңа техникалық қызмет көрсету бағдарламасына (регламентіне) көшуі бойынша қосымша жұмыс көлемі туралы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орталықтандыру және тиеу деректерін көрсете отырып, қолданыстағы құрастыруда әуе кемесін өлшеу жөніндегі деректердің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үлгі сертификатын ұстаушы жасаған ең аз жабдықтың негізгі тізбесі болған кезде пайдаланушы жасаған ең аз жабдықтың бекітілген тізбесінің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ұшуды пайдалану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өтінім уәкілетті ұйымда тіркелген күнге дейін 22 жұмыс күнінен аспайтын мерзімде ұшуға жарамдылығы директивалары, әзірлеуші ұйымның бюллетеньдері, ресурстары шектеулі агрегаттар, орындалған модификациялар мәртебелерінің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ұшу сынақтарының нәтижелері туралы баяндаманың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барлық борттық тұтынушыларды ескере отырып, электрмен жабдықтау жүйесіндегі жүктемелерді талдау материалдарының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RNAV, MNPS және Cat. III бойынша әуе кемесінің рұқсатын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 ұшу жарамдылық сертификаты болған азаматтық әуе кемесінің ұшуға жарамдылық сертификатын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әуе кемесі жалға алынған болса, жалдау туралы шарттың және қабылдау-тапсыру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ұшуға жарамдылығы директивалары мәртебесінің, әзірлеуші ұйым бюллетендерінің, ресурстары шектеулі агрегаттардың, орындалған модификациялардың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үлгі конструкциясы жоқ азаматтық әуе кемесінің ұшуға жарамдылық сертификатын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әуе кемесі жалға алынған болса, жалдау туралы шарттардың және қабылдау-тапсыру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Инвестициялар және даму министрінің 2017 жылғы 19 шілдедегі № 483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15633 болып тіркелген) Жеңіл және аса жеңіл авиация саласындағы сертификаттау қағидаларына </w:t>
            </w:r>
            <w:r>
              <w:rPr>
                <w:rFonts w:ascii="Times New Roman"/>
                <w:b w:val="false"/>
                <w:i w:val="false"/>
                <w:color w:val="000000"/>
                <w:sz w:val="20"/>
              </w:rPr>
              <w:t>3-қосымшаға</w:t>
            </w:r>
            <w:r>
              <w:rPr>
                <w:rFonts w:ascii="Times New Roman"/>
                <w:b w:val="false"/>
                <w:i w:val="false"/>
                <w:color w:val="000000"/>
                <w:sz w:val="20"/>
              </w:rPr>
              <w:t xml:space="preserve"> сәйкес коммерциялық емес ұйым берген азаматтық әуе кемелерінің пайдалануға жарамдылығы туралы бағалау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модификацияның қолданылуы көрсетілген әуе кемесі данасының сертификатының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бекітілген техникалық қызмет көрсету бағдарламасының (регламент) электрондық көшірмесі (бастапқы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Ұшуды пайдалану жөніндегі нұсқаулықта (бастапқы беру кезінде) ең аз жабдықтың негізгі тізбесі болған кезде пайдаланушы жасаған ең аз жабдықтың бекітілген тізбесінің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әуе кемесінің ұшу жарамдылық сертификатын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әуе кемесі жалға алынған болса, жалға алу туралы шарттардың және қабылдау тапсыру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ұшуға жарамдылығы директивалары мәртебесінің, әзірлеуші ұйым бюллетендерінің, ресурстары шектеулі агрегаттардың, орындалған модификациялардың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7" w:id="143"/>
    <w:p>
      <w:pPr>
        <w:spacing w:after="0"/>
        <w:ind w:left="0"/>
        <w:jc w:val="both"/>
      </w:pPr>
      <w:r>
        <w:rPr>
          <w:rFonts w:ascii="Times New Roman"/>
          <w:b w:val="false"/>
          <w:i w:val="false"/>
          <w:color w:val="000000"/>
          <w:sz w:val="28"/>
        </w:rPr>
        <w:t>
      реттік нөмірі 10-жол мынадай редакцияда жазылсын:</w:t>
      </w:r>
    </w:p>
    <w:bookmarkEnd w:id="143"/>
    <w:bookmarkStart w:name="z408"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электрондық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45"/>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5" w:id="146"/>
    <w:p>
      <w:pPr>
        <w:spacing w:after="0"/>
        <w:ind w:left="0"/>
        <w:jc w:val="both"/>
      </w:pPr>
      <w:r>
        <w:rPr>
          <w:rFonts w:ascii="Times New Roman"/>
          <w:b w:val="false"/>
          <w:i w:val="false"/>
          <w:color w:val="000000"/>
          <w:sz w:val="28"/>
        </w:rPr>
        <w:t xml:space="preserve">
      7. "Сертификаттау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12812 болып тіркелген):</w:t>
      </w:r>
    </w:p>
    <w:bookmarkEnd w:id="146"/>
    <w:bookmarkStart w:name="z416" w:id="147"/>
    <w:p>
      <w:pPr>
        <w:spacing w:after="0"/>
        <w:ind w:left="0"/>
        <w:jc w:val="both"/>
      </w:pPr>
      <w:r>
        <w:rPr>
          <w:rFonts w:ascii="Times New Roman"/>
          <w:b w:val="false"/>
          <w:i w:val="false"/>
          <w:color w:val="000000"/>
          <w:sz w:val="28"/>
        </w:rPr>
        <w:t xml:space="preserve">
      көрсетілген бұйрықпен бекітілген Сертификаттау және үлгі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8" w:id="148"/>
    <w:p>
      <w:pPr>
        <w:spacing w:after="0"/>
        <w:ind w:left="0"/>
        <w:jc w:val="both"/>
      </w:pPr>
      <w:r>
        <w:rPr>
          <w:rFonts w:ascii="Times New Roman"/>
          <w:b w:val="false"/>
          <w:i w:val="false"/>
          <w:color w:val="000000"/>
          <w:sz w:val="28"/>
        </w:rPr>
        <w:t xml:space="preserve">
      "3. Азаматтық әуе кемесінің, қозғалтқыштың және әуе винтінің үлгісін сертификаттау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Азаматтық авиация саласында төлемдер алу қағидалары) айқындалған тәртіпте төлем алынады. </w:t>
      </w:r>
    </w:p>
    <w:bookmarkEnd w:id="148"/>
    <w:bookmarkStart w:name="z419" w:id="149"/>
    <w:p>
      <w:pPr>
        <w:spacing w:after="0"/>
        <w:ind w:left="0"/>
        <w:jc w:val="both"/>
      </w:pPr>
      <w:r>
        <w:rPr>
          <w:rFonts w:ascii="Times New Roman"/>
          <w:b w:val="false"/>
          <w:i w:val="false"/>
          <w:color w:val="000000"/>
          <w:sz w:val="28"/>
        </w:rPr>
        <w:t xml:space="preserve">
      Төлемақы мөлшері "Азаматтық авиация саласындағы уәкілетті ұйымның ақылы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(Нормативтік құқықтық актілердің мемлекеттік тіркеу тізілімінде № 32089 болып тіркелген) (бұдан әрі - Азаматтық авиация саласындағы уәкілетті ұйымның ақылы қызметтерінің тізбесі және азаматтық авиация саласындағы төлем мөлшерлемелері)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149"/>
    <w:bookmarkStart w:name="z420" w:id="150"/>
    <w:p>
      <w:pPr>
        <w:spacing w:after="0"/>
        <w:ind w:left="0"/>
        <w:jc w:val="both"/>
      </w:pPr>
      <w:r>
        <w:rPr>
          <w:rFonts w:ascii="Times New Roman"/>
          <w:b w:val="false"/>
          <w:i w:val="false"/>
          <w:color w:val="000000"/>
          <w:sz w:val="28"/>
        </w:rPr>
        <w:t>
      Азаматтық әуе кемесінің, қозғалтқыштың және әуе винтінің үлгісін сертификаттау уәкілетті ұйым бюджетіне төлем түскеннен кейін жүзеге асырылады.";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22" w:id="151"/>
    <w:p>
      <w:pPr>
        <w:spacing w:after="0"/>
        <w:ind w:left="0"/>
        <w:jc w:val="both"/>
      </w:pPr>
      <w:r>
        <w:rPr>
          <w:rFonts w:ascii="Times New Roman"/>
          <w:b w:val="false"/>
          <w:i w:val="false"/>
          <w:color w:val="000000"/>
          <w:sz w:val="28"/>
        </w:rPr>
        <w:t>
      "18. Сертификаттау жұмыстары және үлгі сертификатын беру (Doc. 9760) "Ұшу жарамдылығы бойынша нұсқау" ИКАО құжатының талаптарына сәйкес жүргізіледі.</w:t>
      </w:r>
    </w:p>
    <w:bookmarkEnd w:id="151"/>
    <w:bookmarkStart w:name="z423" w:id="152"/>
    <w:p>
      <w:pPr>
        <w:spacing w:after="0"/>
        <w:ind w:left="0"/>
        <w:jc w:val="both"/>
      </w:pPr>
      <w:r>
        <w:rPr>
          <w:rFonts w:ascii="Times New Roman"/>
          <w:b w:val="false"/>
          <w:i w:val="false"/>
          <w:color w:val="000000"/>
          <w:sz w:val="28"/>
        </w:rPr>
        <w:t xml:space="preserve">
      Үлгі сертификатын алу үшін әзірлеуші азаматтық авиация саласындағы уәкілетті ұйымға (бұдан әрі – уәкілетті ұйым) "электрондық үкіметтің" www.egov.kz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"Азаматтық әуе кемесінің, қозғалтқыштың және әуе винтінің үлгі сертификатын беру" мемлекеттік қызметін көрсетуге қойылатын негізгі талаптар тізбесінің (бұдан әрі – Азаматтық әуе кемесінің, қозғалтқыштың және әуе винтінің үлгі сертификатын беру бойынша мемлекеттік қызмет көрсетуге қойылатын негізгі талаптардың тізбесі) 8-тармағында көзделген тізбе бойынша құжаттар топтамасын жолдайды.</w:t>
      </w:r>
    </w:p>
    <w:bookmarkEnd w:id="152"/>
    <w:bookmarkStart w:name="z424" w:id="153"/>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Азаматтық әуе кемесінің, қозғалтқыштың және әуе винтінің үлгі сертификатын беру бойынша мемлекеттік қызмет көрсетуге қойылатын негізгі талаптардың тізбесінде келтірілген.</w:t>
      </w:r>
    </w:p>
    <w:bookmarkEnd w:id="153"/>
    <w:bookmarkStart w:name="z425" w:id="154"/>
    <w:p>
      <w:pPr>
        <w:spacing w:after="0"/>
        <w:ind w:left="0"/>
        <w:jc w:val="both"/>
      </w:pPr>
      <w:r>
        <w:rPr>
          <w:rFonts w:ascii="Times New Roman"/>
          <w:b w:val="false"/>
          <w:i w:val="false"/>
          <w:color w:val="000000"/>
          <w:sz w:val="28"/>
        </w:rPr>
        <w:t>
      Портал арқылы жүгінген кезде, әзірлеушінің "жеке кабинетіне" мемлекеттік қызметті көрсету нәтижесін алу күні көрсетіле отырып, мемлекеттік қызметті көрсету үшін сұрау салудың қабылданғаны туралы мәртебе жіберіледі.</w:t>
      </w:r>
    </w:p>
    <w:bookmarkEnd w:id="154"/>
    <w:bookmarkStart w:name="z426" w:id="155"/>
    <w:p>
      <w:pPr>
        <w:spacing w:after="0"/>
        <w:ind w:left="0"/>
        <w:jc w:val="both"/>
      </w:pPr>
      <w:r>
        <w:rPr>
          <w:rFonts w:ascii="Times New Roman"/>
          <w:b w:val="false"/>
          <w:i w:val="false"/>
          <w:color w:val="000000"/>
          <w:sz w:val="28"/>
        </w:rPr>
        <w:t>
      Әзірлеуші жұмыс уақыты аяқталғаннан кейін Қазақстан Республикасының еңбек заңнамасына сәйкес демалыс және мереке күндері жүгінген жағдайда, мемлекеттік қызметті көрсету жөніндегі өтінімді тіркеу келесі жұмыс күні жүзеге асырылады.</w:t>
      </w:r>
    </w:p>
    <w:bookmarkEnd w:id="155"/>
    <w:bookmarkStart w:name="z427" w:id="156"/>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куәлігі, ұшуларды орындау құқығына куәлігі туралы мәліметтерді уәкілетті ұйым "электрондық үкіметтің" шлюзі арқылы тиісті мемлекеттік ақпараттық жүйелерден алады.</w:t>
      </w:r>
    </w:p>
    <w:bookmarkEnd w:id="156"/>
    <w:bookmarkStart w:name="z428" w:id="157"/>
    <w:p>
      <w:pPr>
        <w:spacing w:after="0"/>
        <w:ind w:left="0"/>
        <w:jc w:val="both"/>
      </w:pPr>
      <w:r>
        <w:rPr>
          <w:rFonts w:ascii="Times New Roman"/>
          <w:b w:val="false"/>
          <w:i w:val="false"/>
          <w:color w:val="000000"/>
          <w:sz w:val="28"/>
        </w:rPr>
        <w:t>
      Ақпараттық жүйелерден алынатын құжаттарды әзірлеушіден талап етуге жол берілмейді.";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430" w:id="158"/>
    <w:p>
      <w:pPr>
        <w:spacing w:after="0"/>
        <w:ind w:left="0"/>
        <w:jc w:val="both"/>
      </w:pPr>
      <w:r>
        <w:rPr>
          <w:rFonts w:ascii="Times New Roman"/>
          <w:b w:val="false"/>
          <w:i w:val="false"/>
          <w:color w:val="000000"/>
          <w:sz w:val="28"/>
        </w:rPr>
        <w:t xml:space="preserve">
      "Азаматтық әуе кемесінің, қозғалтқыштың және әуе винтінің үлгі сертификатын беру" мемлекеттік қызметін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158"/>
    <w:bookmarkStart w:name="z431" w:id="159"/>
    <w:p>
      <w:pPr>
        <w:spacing w:after="0"/>
        <w:ind w:left="0"/>
        <w:jc w:val="both"/>
      </w:pPr>
      <w:r>
        <w:rPr>
          <w:rFonts w:ascii="Times New Roman"/>
          <w:b w:val="false"/>
          <w:i w:val="false"/>
          <w:color w:val="000000"/>
          <w:sz w:val="28"/>
        </w:rPr>
        <w:t>
      реттік нөмірі 4-жол мынадай редакцияда жазылсын:</w:t>
      </w:r>
    </w:p>
    <w:bookmarkEnd w:id="159"/>
    <w:bookmarkStart w:name="z432" w:id="160"/>
    <w:p>
      <w:pPr>
        <w:spacing w:after="0"/>
        <w:ind w:left="0"/>
        <w:jc w:val="both"/>
      </w:pPr>
      <w:r>
        <w:rPr>
          <w:rFonts w:ascii="Times New Roman"/>
          <w:b w:val="false"/>
          <w:i w:val="false"/>
          <w:color w:val="000000"/>
          <w:sz w:val="28"/>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4" w:id="161"/>
    <w:p>
      <w:pPr>
        <w:spacing w:after="0"/>
        <w:ind w:left="0"/>
        <w:jc w:val="both"/>
      </w:pPr>
      <w:r>
        <w:rPr>
          <w:rFonts w:ascii="Times New Roman"/>
          <w:b w:val="false"/>
          <w:i w:val="false"/>
          <w:color w:val="000000"/>
          <w:sz w:val="28"/>
        </w:rPr>
        <w:t>
      реттік нөмірі 6-жол мынадай редакцияда жазылсын:</w:t>
      </w:r>
    </w:p>
    <w:bookmarkEnd w:id="161"/>
    <w:bookmarkStart w:name="z435"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кемесінің, қозғалтқыштың және әуе винтінің үлгі сертификатын беру –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азаматтық авиация саласындағы уәкілетті ұйымның ақылы қызметтерінің тізбесіне және азаматтық авиация саласындағы төлем мөлшерлемелеріне және азаматтық авиация саласындағы төлемдерді алу қағидаларына сәйкес ақылы.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7" w:id="163"/>
    <w:p>
      <w:pPr>
        <w:spacing w:after="0"/>
        <w:ind w:left="0"/>
        <w:jc w:val="both"/>
      </w:pPr>
      <w:r>
        <w:rPr>
          <w:rFonts w:ascii="Times New Roman"/>
          <w:b w:val="false"/>
          <w:i w:val="false"/>
          <w:color w:val="000000"/>
          <w:sz w:val="28"/>
        </w:rPr>
        <w:t>
      реттік нөмірі 8-жол мынадай редакцияда жазылсын:</w:t>
      </w:r>
    </w:p>
    <w:bookmarkEnd w:id="163"/>
    <w:bookmarkStart w:name="z438"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5"/>
          <w:p>
            <w:pPr>
              <w:spacing w:after="20"/>
              <w:ind w:left="20"/>
              <w:jc w:val="both"/>
            </w:pPr>
            <w:r>
              <w:rPr>
                <w:rFonts w:ascii="Times New Roman"/>
                <w:b w:val="false"/>
                <w:i w:val="false"/>
                <w:color w:val="000000"/>
                <w:sz w:val="20"/>
              </w:rPr>
              <w:t>
Төменде көрсетілген құжаттардың тізбесіне сәйкес өтінім және құжаттардың электрондық көшірмелері: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ұшуды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формулярлар;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материалдың негізгі өлшемдері мен маркалары көрсетілген негізгі күш тораптарының, оның ішінде қанатын бекіту, тірек тораптарының, қозғалтқыштың, шассидің сызбалары (эскиздері);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отын және тежегіш жүйелерінің, электр жабдығының, басқару жүйесінің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үлгінің фотосуреттері (алдынан, жанынан, артынан) жоғарыдан;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әуе кемесінің, қозғалтқыштың және әуе винтінің үлгісін зауыттық, мемлекеттік және пайдалануда сынау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схемалар, жүйелер, негiзгi сипаттамалар, пайдаланудың межеленген шарттары мен диапозонында үлгi сертификатталатын шектеулер қысқаша баяндалған техникалық құжаттаманы, сондай-ақ ұшуға жарамдылық нормаларының осы үлгiге қолданылатын тарауларының, бөлiмдерi мен тармақтарының, оның ұшуға жарамдылығына қатысты арнайы техникалық шарттардың және қоршаған ортаны қорғауға қойылатын талаптардың тiзбесi;</w:t>
            </w:r>
          </w:p>
          <w:p>
            <w:pPr>
              <w:spacing w:after="20"/>
              <w:ind w:left="20"/>
              <w:jc w:val="both"/>
            </w:pPr>
            <w:r>
              <w:rPr>
                <w:rFonts w:ascii="Times New Roman"/>
                <w:b w:val="false"/>
                <w:i w:val="false"/>
                <w:color w:val="000000"/>
                <w:sz w:val="20"/>
              </w:rPr>
              <w:t>
</w:t>
            </w:r>
            <w:r>
              <w:rPr>
                <w:rFonts w:ascii="Times New Roman"/>
                <w:b w:val="false"/>
                <w:i w:val="false"/>
                <w:color w:val="000000"/>
                <w:sz w:val="20"/>
              </w:rPr>
              <w:t>8)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9" w:id="166"/>
    <w:p>
      <w:pPr>
        <w:spacing w:after="0"/>
        <w:ind w:left="0"/>
        <w:jc w:val="both"/>
      </w:pPr>
      <w:r>
        <w:rPr>
          <w:rFonts w:ascii="Times New Roman"/>
          <w:b w:val="false"/>
          <w:i w:val="false"/>
          <w:color w:val="000000"/>
          <w:sz w:val="28"/>
        </w:rPr>
        <w:t>
      реттік нөмірі 10-жол мынадай редакцияда жазылсын:</w:t>
      </w:r>
    </w:p>
    <w:bookmarkEnd w:id="166"/>
    <w:bookmarkStart w:name="z450"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68"/>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Көлік министрлігі – www.transport.gov.kz, "Мемлекеттік көрсетілетін қызметтер" бөлімі, "Азаматтық авиация комитеті"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электрондық түрде портал арқылы ЭЦҚ-сы болған жағдайда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қызметтi көрсету тәртiбi және мәртебесi туралы ақпаратты қашықтықтан порталдың "жеке кабинетi" арқылы, сондай-ақ мемлекеттiк қызметтердi көрсету мәселелерi жөнiндегi бiрыңғай байланыс орталығы арқылы алу мүмкiндiгi бар.</w:t>
            </w:r>
          </w:p>
          <w:p>
            <w:pPr>
              <w:spacing w:after="20"/>
              <w:ind w:left="20"/>
              <w:jc w:val="both"/>
            </w:pPr>
            <w:r>
              <w:rPr>
                <w:rFonts w:ascii="Times New Roman"/>
                <w:b w:val="false"/>
                <w:i w:val="false"/>
                <w:color w:val="000000"/>
                <w:sz w:val="20"/>
              </w:rPr>
              <w:t>
Мемлекеттiк қызметтердi көрсету мәселелерi жөнiндегi Бiрыңғай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7" w:id="169"/>
    <w:p>
      <w:pPr>
        <w:spacing w:after="0"/>
        <w:ind w:left="0"/>
        <w:jc w:val="both"/>
      </w:pPr>
      <w:r>
        <w:rPr>
          <w:rFonts w:ascii="Times New Roman"/>
          <w:b w:val="false"/>
          <w:i w:val="false"/>
          <w:color w:val="000000"/>
          <w:sz w:val="28"/>
        </w:rPr>
        <w:t xml:space="preserve">
      8.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12511 болып тіркелген):</w:t>
      </w:r>
    </w:p>
    <w:bookmarkEnd w:id="169"/>
    <w:bookmarkStart w:name="z458" w:id="170"/>
    <w:p>
      <w:pPr>
        <w:spacing w:after="0"/>
        <w:ind w:left="0"/>
        <w:jc w:val="both"/>
      </w:pPr>
      <w:r>
        <w:rPr>
          <w:rFonts w:ascii="Times New Roman"/>
          <w:b w:val="false"/>
          <w:i w:val="false"/>
          <w:color w:val="000000"/>
          <w:sz w:val="28"/>
        </w:rPr>
        <w:t xml:space="preserve">
      көрсетілген бұйрықпен бекітілген Пайдаланушыны авиациялық жұмыстарға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60" w:id="171"/>
    <w:p>
      <w:pPr>
        <w:spacing w:after="0"/>
        <w:ind w:left="0"/>
        <w:jc w:val="both"/>
      </w:pPr>
      <w:r>
        <w:rPr>
          <w:rFonts w:ascii="Times New Roman"/>
          <w:b w:val="false"/>
          <w:i w:val="false"/>
          <w:color w:val="000000"/>
          <w:sz w:val="28"/>
        </w:rPr>
        <w:t xml:space="preserve">
      "6. Авиациялық жұмыстарды орындау құқығына арналған куәлік беру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32120 болып тіркелген) бекітілген Қазақстан Республикасының азаматтық авиациясы саласындағы төлемдерді алу қағидаларымен айқындалған тәртіппен төлем алынады.</w:t>
      </w:r>
    </w:p>
    <w:bookmarkEnd w:id="171"/>
    <w:bookmarkStart w:name="z461" w:id="172"/>
    <w:p>
      <w:pPr>
        <w:spacing w:after="0"/>
        <w:ind w:left="0"/>
        <w:jc w:val="both"/>
      </w:pPr>
      <w:r>
        <w:rPr>
          <w:rFonts w:ascii="Times New Roman"/>
          <w:b w:val="false"/>
          <w:i w:val="false"/>
          <w:color w:val="000000"/>
          <w:sz w:val="28"/>
        </w:rPr>
        <w:t xml:space="preserve">
      Төлемақы мөлшерлемесі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актілерінің мемлекеттік тізілімінде № 32089 болып тіркелді) (бұдан әрі - азаматтық авиация саласындағы уәкілетті ұйымның ақылы қызметтерінің тізбесіне және азаматтық авиация саласындағы төлем мөлшерлемелері) бекітілген Азаматтық авиация саласындағы уәкілетті ұйымның ақылы қызметтерінің тізбесіне және азаматтық авиация саласындағы төлем мөлшерлемелерімен айқындалады.</w:t>
      </w:r>
    </w:p>
    <w:bookmarkEnd w:id="172"/>
    <w:bookmarkStart w:name="z462" w:id="173"/>
    <w:p>
      <w:pPr>
        <w:spacing w:after="0"/>
        <w:ind w:left="0"/>
        <w:jc w:val="both"/>
      </w:pPr>
      <w:r>
        <w:rPr>
          <w:rFonts w:ascii="Times New Roman"/>
          <w:b w:val="false"/>
          <w:i w:val="false"/>
          <w:color w:val="000000"/>
          <w:sz w:val="28"/>
        </w:rPr>
        <w:t>
      Азаматтық әуе кемелерін пайдаланушыны сертификаттау уәкілетті ұйымның бюджетіне төлем түскеннен кейін жүзеге асырылады.";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64" w:id="174"/>
    <w:p>
      <w:pPr>
        <w:spacing w:after="0"/>
        <w:ind w:left="0"/>
        <w:jc w:val="both"/>
      </w:pPr>
      <w:r>
        <w:rPr>
          <w:rFonts w:ascii="Times New Roman"/>
          <w:b w:val="false"/>
          <w:i w:val="false"/>
          <w:color w:val="000000"/>
          <w:sz w:val="28"/>
        </w:rPr>
        <w:t xml:space="preserve">
      "Авиациялық жұмыстарды орындау құқығына арналған куәлік беру"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174"/>
    <w:bookmarkStart w:name="z465" w:id="175"/>
    <w:p>
      <w:pPr>
        <w:spacing w:after="0"/>
        <w:ind w:left="0"/>
        <w:jc w:val="both"/>
      </w:pPr>
      <w:r>
        <w:rPr>
          <w:rFonts w:ascii="Times New Roman"/>
          <w:b w:val="false"/>
          <w:i w:val="false"/>
          <w:color w:val="000000"/>
          <w:sz w:val="28"/>
        </w:rPr>
        <w:t>
      реттік нөмірі 4-жол мынадай редакцияда жазылсын:</w:t>
      </w:r>
    </w:p>
    <w:bookmarkEnd w:id="175"/>
    <w:bookmarkStart w:name="z466"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8" w:id="177"/>
    <w:p>
      <w:pPr>
        <w:spacing w:after="0"/>
        <w:ind w:left="0"/>
        <w:jc w:val="both"/>
      </w:pPr>
      <w:r>
        <w:rPr>
          <w:rFonts w:ascii="Times New Roman"/>
          <w:b w:val="false"/>
          <w:i w:val="false"/>
          <w:color w:val="000000"/>
          <w:sz w:val="28"/>
        </w:rPr>
        <w:t>
      реттік нөмірі 6-жол мынадай редакцияда жазылсын:</w:t>
      </w:r>
    </w:p>
    <w:bookmarkEnd w:id="177"/>
    <w:bookmarkStart w:name="z469"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79"/>
          <w:p>
            <w:pPr>
              <w:spacing w:after="20"/>
              <w:ind w:left="20"/>
              <w:jc w:val="both"/>
            </w:pPr>
            <w:r>
              <w:rPr>
                <w:rFonts w:ascii="Times New Roman"/>
                <w:b w:val="false"/>
                <w:i w:val="false"/>
                <w:color w:val="000000"/>
                <w:sz w:val="20"/>
              </w:rPr>
              <w:t>
Мемлекеттік көрсетілетін қызмет</w:t>
            </w:r>
          </w:p>
          <w:bookmarkEnd w:id="179"/>
          <w:p>
            <w:pPr>
              <w:spacing w:after="20"/>
              <w:ind w:left="20"/>
              <w:jc w:val="both"/>
            </w:pPr>
            <w:r>
              <w:rPr>
                <w:rFonts w:ascii="Times New Roman"/>
                <w:b w:val="false"/>
                <w:i w:val="false"/>
                <w:color w:val="000000"/>
                <w:sz w:val="20"/>
              </w:rPr>
              <w:t xml:space="preserve">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xml:space="preserve"> және азаматтық авиация саласындағы уәкілетті ұйымның ақылы қызметтерінің тізбесіне және азаматтық авиация саласындағы төлем мөлшерлемелеріне сәйкес ақылы негізде заңды тұлғаларға (бұдан әрі- өтініш беруші)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2" w:id="180"/>
    <w:p>
      <w:pPr>
        <w:spacing w:after="0"/>
        <w:ind w:left="0"/>
        <w:jc w:val="both"/>
      </w:pPr>
      <w:r>
        <w:rPr>
          <w:rFonts w:ascii="Times New Roman"/>
          <w:b w:val="false"/>
          <w:i w:val="false"/>
          <w:color w:val="000000"/>
          <w:sz w:val="28"/>
        </w:rPr>
        <w:t>
      реттік нөмірі 8-жол мынадай редакцияда жазылсын:</w:t>
      </w:r>
    </w:p>
    <w:bookmarkEnd w:id="180"/>
    <w:bookmarkStart w:name="z473"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82"/>
          <w:p>
            <w:pPr>
              <w:spacing w:after="20"/>
              <w:ind w:left="20"/>
              <w:jc w:val="both"/>
            </w:pPr>
            <w:r>
              <w:rPr>
                <w:rFonts w:ascii="Times New Roman"/>
                <w:b w:val="false"/>
                <w:i w:val="false"/>
                <w:color w:val="000000"/>
                <w:sz w:val="20"/>
              </w:rPr>
              <w:t>
Өтініш беруші (не сенімхат бойынша оның уәкілетті өкілінің) портал арқылы жүгінген кезде мынадай құжатттарды ұсынады: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 алғаш рет алуш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ұшуды орындау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ұшу қауіпсіздігін басқару жүйесін ұйымдастыру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көрсетуді реттеу жөніндегі пайдаланушының нұсқаулығы;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әуе кемелерінің техникалық қызмет көрсету бағдарламасы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Сақтандырудың міндетті түрлері туралы Қазақстан Республикасының заңдарына сәйкес пайдаланушының азаматтық-құқықтық жауапкершілігін міндетті сақтандырудың сақтандыру полистерінің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пайдаланушы басшысымен бекітілетін әуе кемелерінің әуе кемелерінің бояу үлгілері және мәтіндік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пайдаланушының авиациялық қауіпсіздігінің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куәлікті кезекті рет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өзгерістер мен жаңартулар болған осы тармақта көрсетілген құжаттармен өтінімді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авиация саласындағы төлемдерді алу қағидаларымен және азаматтық авиация саласындағы уәкілетті ұйымның ақылы қызметтерінің тізбесімен және төлем мөлшерлемелерімен айқындалатын тәртіппен және мөлшерде алынатын, уәкілетті ұйымның ұшу қауіпсіздігі мен авиациялық қауіпсіздікті қамтамасыз етуді тұрақты қадағалауды жүзеге асырғаны үшін сертификатталған пайдаланушылардың міндетті аударымдарын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9" w:id="183"/>
    <w:p>
      <w:pPr>
        <w:spacing w:after="0"/>
        <w:ind w:left="0"/>
        <w:jc w:val="both"/>
      </w:pPr>
      <w:r>
        <w:rPr>
          <w:rFonts w:ascii="Times New Roman"/>
          <w:b w:val="false"/>
          <w:i w:val="false"/>
          <w:color w:val="000000"/>
          <w:sz w:val="28"/>
        </w:rPr>
        <w:t>
      реттік нөмірі 10-жол мынадай редакцияда жазылсын:</w:t>
      </w:r>
    </w:p>
    <w:bookmarkEnd w:id="183"/>
    <w:bookmarkStart w:name="z490"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85"/>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орналасқан:</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Министрліктің – www.transport.gov.kz,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авиациялық әкімшілігі" акционерлік қоғамының www.caa.gov.kz.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ЭЦҚ бар болған жағдайда мемлекеттік көрсетілетін қызметті портал арқылы электрондық түрде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қызметтерді көрсету тәртібі мен мәртебесі туралы ақпаратты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7" w:id="186"/>
    <w:p>
      <w:pPr>
        <w:spacing w:after="0"/>
        <w:ind w:left="0"/>
        <w:jc w:val="both"/>
      </w:pPr>
      <w:r>
        <w:rPr>
          <w:rFonts w:ascii="Times New Roman"/>
          <w:b w:val="false"/>
          <w:i w:val="false"/>
          <w:color w:val="000000"/>
          <w:sz w:val="28"/>
        </w:rPr>
        <w:t xml:space="preserve">
      9.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12452 болып тіркелген):</w:t>
      </w:r>
    </w:p>
    <w:bookmarkEnd w:id="186"/>
    <w:bookmarkStart w:name="z498" w:id="187"/>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пайдаланушыны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87"/>
    <w:bookmarkStart w:name="z499" w:id="188"/>
    <w:p>
      <w:pPr>
        <w:spacing w:after="0"/>
        <w:ind w:left="0"/>
        <w:jc w:val="both"/>
      </w:pPr>
      <w:r>
        <w:rPr>
          <w:rFonts w:ascii="Times New Roman"/>
          <w:b w:val="false"/>
          <w:i w:val="false"/>
          <w:color w:val="000000"/>
          <w:sz w:val="28"/>
        </w:rPr>
        <w:t>
      мынадай мазмұндағы 3-1-тармақпен толықтырылсын:</w:t>
      </w:r>
    </w:p>
    <w:bookmarkEnd w:id="188"/>
    <w:bookmarkStart w:name="z500" w:id="189"/>
    <w:p>
      <w:pPr>
        <w:spacing w:after="0"/>
        <w:ind w:left="0"/>
        <w:jc w:val="both"/>
      </w:pPr>
      <w:r>
        <w:rPr>
          <w:rFonts w:ascii="Times New Roman"/>
          <w:b w:val="false"/>
          <w:i w:val="false"/>
          <w:color w:val="000000"/>
          <w:sz w:val="28"/>
        </w:rPr>
        <w:t xml:space="preserve">
      "3-1. Азаматтық әуе кемелерін пайдаланушы куәлігін беру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бұйрығында</w:t>
      </w:r>
      <w:r>
        <w:rPr>
          <w:rFonts w:ascii="Times New Roman"/>
          <w:b w:val="false"/>
          <w:i w:val="false"/>
          <w:color w:val="000000"/>
          <w:sz w:val="28"/>
        </w:rPr>
        <w:t xml:space="preserve"> белгіленген тәртіппен төлем алынады (Қазақстан Республикасының нормативтік құқықтық актілерінің мемлекеттік тізілімінде № 32120 болып тіркелді). </w:t>
      </w:r>
    </w:p>
    <w:bookmarkEnd w:id="189"/>
    <w:bookmarkStart w:name="z501" w:id="190"/>
    <w:p>
      <w:pPr>
        <w:spacing w:after="0"/>
        <w:ind w:left="0"/>
        <w:jc w:val="both"/>
      </w:pPr>
      <w:r>
        <w:rPr>
          <w:rFonts w:ascii="Times New Roman"/>
          <w:b w:val="false"/>
          <w:i w:val="false"/>
          <w:color w:val="000000"/>
          <w:sz w:val="28"/>
        </w:rPr>
        <w:t xml:space="preserve">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актілерінің мемлекеттік тізілімінде № 32089 болып тіркелген) (бұдан әрі - азаматтық авиация саласындағы уәкілетті ұйымның ақылы қызметтерінің тізбесіне және азаматтық авиация саласындағы төлем мөлшерлемелері) төлемақы мөлшерлемесі айқындалады.</w:t>
      </w:r>
    </w:p>
    <w:bookmarkEnd w:id="190"/>
    <w:bookmarkStart w:name="z502" w:id="191"/>
    <w:p>
      <w:pPr>
        <w:spacing w:after="0"/>
        <w:ind w:left="0"/>
        <w:jc w:val="both"/>
      </w:pPr>
      <w:r>
        <w:rPr>
          <w:rFonts w:ascii="Times New Roman"/>
          <w:b w:val="false"/>
          <w:i w:val="false"/>
          <w:color w:val="000000"/>
          <w:sz w:val="28"/>
        </w:rPr>
        <w:t>
      Азаматтық әуе кемелерін пайдаланушыны сертификаттау уәкілетті ұйымның бюджетіне төлем түскеннен кейін жүзеге асырылады.";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04" w:id="192"/>
    <w:p>
      <w:pPr>
        <w:spacing w:after="0"/>
        <w:ind w:left="0"/>
        <w:jc w:val="both"/>
      </w:pPr>
      <w:r>
        <w:rPr>
          <w:rFonts w:ascii="Times New Roman"/>
          <w:b w:val="false"/>
          <w:i w:val="false"/>
          <w:color w:val="000000"/>
          <w:sz w:val="28"/>
        </w:rPr>
        <w:t>
      "13. Кезекті пайдаланушы сертификатын алу үшін өтініш беруші өзгерістер болған және/немесе толықтырулар енгізілген мемлекеттік қызметті көрсетуге қойылатын негізгі талаптар тізбесінің реттік нөмірі 8-жолда көрсетілген құжаттармен бірге өтінімді және азаматтық авиация саласындағы төлемдердің төленгенін растайтын құжаттарды береді.".</w:t>
      </w:r>
    </w:p>
    <w:bookmarkEnd w:id="192"/>
    <w:bookmarkStart w:name="z505" w:id="193"/>
    <w:p>
      <w:pPr>
        <w:spacing w:after="0"/>
        <w:ind w:left="0"/>
        <w:jc w:val="both"/>
      </w:pPr>
      <w:r>
        <w:rPr>
          <w:rFonts w:ascii="Times New Roman"/>
          <w:b w:val="false"/>
          <w:i w:val="false"/>
          <w:color w:val="000000"/>
          <w:sz w:val="28"/>
        </w:rPr>
        <w:t>
      мынадай мазмұндағы 23-1-тармақпен толықтырылсын:</w:t>
      </w:r>
    </w:p>
    <w:bookmarkEnd w:id="193"/>
    <w:bookmarkStart w:name="z506" w:id="194"/>
    <w:p>
      <w:pPr>
        <w:spacing w:after="0"/>
        <w:ind w:left="0"/>
        <w:jc w:val="both"/>
      </w:pPr>
      <w:r>
        <w:rPr>
          <w:rFonts w:ascii="Times New Roman"/>
          <w:b w:val="false"/>
          <w:i w:val="false"/>
          <w:color w:val="000000"/>
          <w:sz w:val="28"/>
        </w:rPr>
        <w:t>
      "23-1. Пайдаланушы сертификаты қолданылу саласы мен мерзімі көрсетіліп, екі жыл мерзімге беріледі және басқа тұлғаға беруге жатпайды";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08" w:id="195"/>
    <w:p>
      <w:pPr>
        <w:spacing w:after="0"/>
        <w:ind w:left="0"/>
        <w:jc w:val="both"/>
      </w:pPr>
      <w:r>
        <w:rPr>
          <w:rFonts w:ascii="Times New Roman"/>
          <w:b w:val="false"/>
          <w:i w:val="false"/>
          <w:color w:val="000000"/>
          <w:sz w:val="28"/>
        </w:rPr>
        <w:t xml:space="preserve">
      "Пайдаланушы сертификатын беру" мемлекеттік қызметті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195"/>
    <w:bookmarkStart w:name="z509" w:id="196"/>
    <w:p>
      <w:pPr>
        <w:spacing w:after="0"/>
        <w:ind w:left="0"/>
        <w:jc w:val="both"/>
      </w:pPr>
      <w:r>
        <w:rPr>
          <w:rFonts w:ascii="Times New Roman"/>
          <w:b w:val="false"/>
          <w:i w:val="false"/>
          <w:color w:val="000000"/>
          <w:sz w:val="28"/>
        </w:rPr>
        <w:t>
      реттік нөмірі 4-жол мынадай редакцияда жазылсын:</w:t>
      </w:r>
    </w:p>
    <w:bookmarkEnd w:id="196"/>
    <w:bookmarkStart w:name="z510"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2" w:id="198"/>
    <w:p>
      <w:pPr>
        <w:spacing w:after="0"/>
        <w:ind w:left="0"/>
        <w:jc w:val="both"/>
      </w:pPr>
      <w:r>
        <w:rPr>
          <w:rFonts w:ascii="Times New Roman"/>
          <w:b w:val="false"/>
          <w:i w:val="false"/>
          <w:color w:val="000000"/>
          <w:sz w:val="28"/>
        </w:rPr>
        <w:t>
      реттік нөмірі 6-жол мынадай редакцияда жазылсын:</w:t>
      </w:r>
    </w:p>
    <w:bookmarkEnd w:id="198"/>
    <w:bookmarkStart w:name="z513"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берушінің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заңды тұлғаларға ақылы түрде көрсетіледі (бұдан әрі – өтініш беруші)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xml:space="preserve"> және азаматтық авиация саласындағы уәкілетті ұйымның ақылы қызметтерінің тізбесіне және азаматтық авиация саласындағы төлем мөлшерлемелеріне сәйкес ақылы.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5" w:id="200"/>
    <w:p>
      <w:pPr>
        <w:spacing w:after="0"/>
        <w:ind w:left="0"/>
        <w:jc w:val="both"/>
      </w:pPr>
      <w:r>
        <w:rPr>
          <w:rFonts w:ascii="Times New Roman"/>
          <w:b w:val="false"/>
          <w:i w:val="false"/>
          <w:color w:val="000000"/>
          <w:sz w:val="28"/>
        </w:rPr>
        <w:t>
      реттік нөмірі 8-жол мынадай редакцияда жазылсын:</w:t>
      </w:r>
    </w:p>
    <w:bookmarkEnd w:id="200"/>
    <w:bookmarkStart w:name="z516"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02"/>
          <w:p>
            <w:pPr>
              <w:spacing w:after="20"/>
              <w:ind w:left="20"/>
              <w:jc w:val="both"/>
            </w:pPr>
            <w:r>
              <w:rPr>
                <w:rFonts w:ascii="Times New Roman"/>
                <w:b w:val="false"/>
                <w:i w:val="false"/>
                <w:color w:val="000000"/>
                <w:sz w:val="20"/>
              </w:rPr>
              <w:t>
Порталға:</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сертификат алу үшін өтініш беруші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өтініш берушінің ЭЦҚ-сымен куәландырылған электрондық құжат нысанындағы өтінімді мыналарды қоса бере отырып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ұйымның қызметі үшін ақы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авиация саласындағы уәкілетті ұйымның ұшу қауіпсіздігін және авиацияны қамтамасыз етуге үздіксіз қадағалауды жүзеге асыруы үшін міндетті аударымдарды төлегенін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авиация саласындағы төлемдерді алу қағидаларында белгіленген тәртіппен (қайта сертификаттау үшін) ұшу қауіпсіздігін және авиациялық қауіпсіздікті қамтамасыз етуге тұрақты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пайдаланушының бірінші басшысы қол қойған, қызметтің сертификаттау талаптарына, Пайдаланушы нұсқауларының ережелеріне сәйкестігі туралы декларация және осы сәйкестікті тұрақты түрде қолдап тұру міндеттемесі;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жарғысы және құрылтай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құрылымы, басқару құрылымы мен лауазымы, тегі, аты, әкесінің аты (бар болса), білімі, біліктілігі және жұмыс тәжірибесі көрсетілген жауапты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мынадай басшылардың және/немесе жауапты тұлғалардың тағайындалғанын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қауіпсіздігі жөніндегі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ұшуға жарамдылықты қолдау жөніндегі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қамтамасыз ету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персоналды даярлау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қауіпсіздік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бортсеріктер қызметі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бақылау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 бояу үлгілері мен мәтіндік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ұйымдармен жасалған ұшуға жарамдылықты қолдау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бекіту мен келісудің титул парақтары: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ұшуларды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бес мың жеті жүз килограмм және одан кем ең көп сертификатталған ұшу массасымен ұшақтарды және үш мың жүз сексен килограмм және одан кем тікұшақтарды пайдаланушыларды қоспағанда, ұшу қауіпсіздігі бойынша құжаттама жүйесін сипаттауды қоса алғанда, ұшу қауіпсізідігін басқару жүйесін ұйымдастыру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пайдаланушының техникалық қызмет көрсету жөніндегі нұсқаулығы;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 бағдарламасы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пайдаланушының авиациялық қауіпсіздік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электрондық түрдегі ақпараты, ол мынаны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негізгі деректері мен құрылтайшысы;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жоспарланатын коммерциялық әуе тасымалының / жұмыстардың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ұшуға жарамдылықты қолдау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ұшуды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персоналы мен техникалық персоналдың даярлығы;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 объектілерінің даярлығы;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кемелерінің даярлығы;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 эвакуацияны демонстрациялау және демонстрациялық ұшуды өткізу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типі, моделі, сериясы, ұлттық және тіркеу белгілері көрсетілген әуе кемелерінің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ұшуды жер үстінде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түрлері көрсетілген сыртқы ұйымдармен жасалған техникалық қызмет көрсету шарттарының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 сертификатың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қажетті негіздемені және бұрын берілген пайдаланушы сертификатының электрондық көшірмесін қоса берген еркін нысандағы өтінімі.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жөніндегі нұсқаулықты;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 мың жеті жүз килограмм және одан кем ең көп сертификатталған ұшу массасымен ұшақтарды және үш мың жүз сексен килограмм және одан кем тікұшақтарды пайдаланушыларды қоспағанда, ұшу қауіпсіздігі бойынша құжаттама жүйесін сипаттауды қоса алғанда, ұшу қауіпсізідігін басқару жүйесін ұйымдастыру жөніндегі нұсқаулықты, пайдаланушының техникалық қызмет көрсету жөніндегі нұсқаулығын; әуе кемелеріне техникалық қызмет көрсету бағдарламаларын (регламент) және пайдаланушының авиациялық қауіпсіздік бағдарламаларын пайдаланушы электрондық форматта Қазақстанның авиациялық әкімшілігінің frontoffice@ caa.gov.kz интернет-ресурсына жібереді.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3" w:id="203"/>
    <w:p>
      <w:pPr>
        <w:spacing w:after="0"/>
        <w:ind w:left="0"/>
        <w:jc w:val="both"/>
      </w:pPr>
      <w:r>
        <w:rPr>
          <w:rFonts w:ascii="Times New Roman"/>
          <w:b w:val="false"/>
          <w:i w:val="false"/>
          <w:color w:val="000000"/>
          <w:sz w:val="28"/>
        </w:rPr>
        <w:t>
      реттік нөмірі 10-жол мынадай редакцияда жазылсын:</w:t>
      </w:r>
    </w:p>
    <w:bookmarkEnd w:id="203"/>
    <w:bookmarkStart w:name="z564"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05"/>
          <w:p>
            <w:pPr>
              <w:spacing w:after="20"/>
              <w:ind w:left="20"/>
              <w:jc w:val="both"/>
            </w:pPr>
            <w:r>
              <w:rPr>
                <w:rFonts w:ascii="Times New Roman"/>
                <w:b w:val="false"/>
                <w:i w:val="false"/>
                <w:color w:val="000000"/>
                <w:sz w:val="20"/>
              </w:rPr>
              <w:t>
Мемлекеттік қызметті көрсету орындарының мекенжайлары мынадай интернет-ресурстарда орналастырылған:</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авиациялық әкімшілігі" акционерлік қоғамы https://caa.gov.kz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1" w:id="206"/>
    <w:p>
      <w:pPr>
        <w:spacing w:after="0"/>
        <w:ind w:left="0"/>
        <w:jc w:val="both"/>
      </w:pPr>
      <w:r>
        <w:rPr>
          <w:rFonts w:ascii="Times New Roman"/>
          <w:b w:val="false"/>
          <w:i w:val="false"/>
          <w:color w:val="000000"/>
          <w:sz w:val="28"/>
        </w:rPr>
        <w:t xml:space="preserve">
      10.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15478 болып тіркелген):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73" w:id="207"/>
    <w:p>
      <w:pPr>
        <w:spacing w:after="0"/>
        <w:ind w:left="0"/>
        <w:jc w:val="both"/>
      </w:pPr>
      <w:r>
        <w:rPr>
          <w:rFonts w:ascii="Times New Roman"/>
          <w:b w:val="false"/>
          <w:i w:val="false"/>
          <w:color w:val="000000"/>
          <w:sz w:val="28"/>
        </w:rPr>
        <w:t xml:space="preserve">
      "Қазақстан Республикасы әуе кеңістігін пайдалану және авиация қызметі туралы" Қазақстан Республикасы Заңының </w:t>
      </w:r>
      <w:r>
        <w:rPr>
          <w:rFonts w:ascii="Times New Roman"/>
          <w:b w:val="false"/>
          <w:i w:val="false"/>
          <w:color w:val="000000"/>
          <w:sz w:val="28"/>
        </w:rPr>
        <w:t>108-бабына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07"/>
    <w:bookmarkStart w:name="z574" w:id="208"/>
    <w:p>
      <w:pPr>
        <w:spacing w:after="0"/>
        <w:ind w:left="0"/>
        <w:jc w:val="both"/>
      </w:pPr>
      <w:r>
        <w:rPr>
          <w:rFonts w:ascii="Times New Roman"/>
          <w:b w:val="false"/>
          <w:i w:val="false"/>
          <w:color w:val="000000"/>
          <w:sz w:val="28"/>
        </w:rPr>
        <w:t xml:space="preserve">
      көрсетілген бұйрықпен бекітілген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6" w:id="209"/>
    <w:p>
      <w:pPr>
        <w:spacing w:after="0"/>
        <w:ind w:left="0"/>
        <w:jc w:val="both"/>
      </w:pPr>
      <w:r>
        <w:rPr>
          <w:rFonts w:ascii="Times New Roman"/>
          <w:b w:val="false"/>
          <w:i w:val="false"/>
          <w:color w:val="000000"/>
          <w:sz w:val="28"/>
        </w:rPr>
        <w:t xml:space="preserve">
      "1. Осы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авиациялық қауіпсіздігін қамтамасыз ететін персоналға экипаж мүшесінің куәлігін беру қағидалары (бұдан әрі – Қағидалар)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108-бабына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Халықаралық азаматтық авиация ұйымы (бұдан әрі – ИКАО) стандарттарына және ұсынатын практикасына сәйкес әзірленді және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авиациялық қауіпсіздігін қамтамасыз ететін персоналға экипаж мүшесінің куәлігін беру және "Экипаж мүшесінің куәлігін беру" мемлекеттік көрсетілетін қызметінің (бұдан әрі – мемлекеттік көрсетілетін қызмет) тәртібін анықтайды.";</w:t>
      </w:r>
    </w:p>
    <w:bookmarkEnd w:id="209"/>
    <w:bookmarkStart w:name="z577" w:id="210"/>
    <w:p>
      <w:pPr>
        <w:spacing w:after="0"/>
        <w:ind w:left="0"/>
        <w:jc w:val="both"/>
      </w:pPr>
      <w:r>
        <w:rPr>
          <w:rFonts w:ascii="Times New Roman"/>
          <w:b w:val="false"/>
          <w:i w:val="false"/>
          <w:color w:val="000000"/>
          <w:sz w:val="28"/>
        </w:rPr>
        <w:t>
      мынадай мазмұндағы 3-1-тармақпен толықтырылсын:</w:t>
      </w:r>
    </w:p>
    <w:bookmarkEnd w:id="210"/>
    <w:bookmarkStart w:name="z578" w:id="211"/>
    <w:p>
      <w:pPr>
        <w:spacing w:after="0"/>
        <w:ind w:left="0"/>
        <w:jc w:val="both"/>
      </w:pPr>
      <w:r>
        <w:rPr>
          <w:rFonts w:ascii="Times New Roman"/>
          <w:b w:val="false"/>
          <w:i w:val="false"/>
          <w:color w:val="000000"/>
          <w:sz w:val="28"/>
        </w:rPr>
        <w:t xml:space="preserve">
      "3-1. Экипаж мүшесінің куәлігін бергені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w:t>
      </w:r>
      <w:r>
        <w:rPr>
          <w:rFonts w:ascii="Times New Roman"/>
          <w:b w:val="false"/>
          <w:i w:val="false"/>
          <w:color w:val="000000"/>
          <w:sz w:val="28"/>
        </w:rPr>
        <w:t>№ 177</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w:t>
      </w:r>
      <w:r>
        <w:rPr>
          <w:rFonts w:ascii="Times New Roman"/>
          <w:b w:val="false"/>
          <w:i w:val="false"/>
          <w:color w:val="000000"/>
          <w:sz w:val="28"/>
        </w:rPr>
        <w:t>№ 167 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айқындалған тәртіп пен мөлшерде ақы алынады.</w:t>
      </w:r>
    </w:p>
    <w:bookmarkEnd w:id="211"/>
    <w:bookmarkStart w:name="z579" w:id="212"/>
    <w:p>
      <w:pPr>
        <w:spacing w:after="0"/>
        <w:ind w:left="0"/>
        <w:jc w:val="both"/>
      </w:pPr>
      <w:r>
        <w:rPr>
          <w:rFonts w:ascii="Times New Roman"/>
          <w:b w:val="false"/>
          <w:i w:val="false"/>
          <w:color w:val="000000"/>
          <w:sz w:val="28"/>
        </w:rPr>
        <w:t>
      Мемлекеттік көрсетілетін қызмет көрсетілетін қызметті берушінің бюджетіне төлем түскеннен кейін көрсетіледі.";</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581" w:id="213"/>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1-қосымшаға сәйкес жазылған.";</w:t>
      </w:r>
    </w:p>
    <w:bookmarkEnd w:id="213"/>
    <w:bookmarkStart w:name="z582" w:id="214"/>
    <w:p>
      <w:pPr>
        <w:spacing w:after="0"/>
        <w:ind w:left="0"/>
        <w:jc w:val="both"/>
      </w:pPr>
      <w:r>
        <w:rPr>
          <w:rFonts w:ascii="Times New Roman"/>
          <w:b w:val="false"/>
          <w:i w:val="false"/>
          <w:color w:val="000000"/>
          <w:sz w:val="28"/>
        </w:rPr>
        <w:t>
      мынадай мазмұндағы 6-1 және 6-2-тармақтармен толықтырылсын:</w:t>
      </w:r>
    </w:p>
    <w:bookmarkEnd w:id="214"/>
    <w:bookmarkStart w:name="z583" w:id="215"/>
    <w:p>
      <w:pPr>
        <w:spacing w:after="0"/>
        <w:ind w:left="0"/>
        <w:jc w:val="both"/>
      </w:pPr>
      <w:r>
        <w:rPr>
          <w:rFonts w:ascii="Times New Roman"/>
          <w:b w:val="false"/>
          <w:i w:val="false"/>
          <w:color w:val="000000"/>
          <w:sz w:val="28"/>
        </w:rPr>
        <w:t xml:space="preserve">
      "6-1.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8555 болып тіркелген) сәйкес мемлекеттік қызмет көрсету мониторингінің ақпараттық жүйесіне мемлекеттік қызметті көрсету сатысы туралы деректер енгізуді қамтамасыз етеді.</w:t>
      </w:r>
    </w:p>
    <w:bookmarkEnd w:id="215"/>
    <w:bookmarkStart w:name="z584" w:id="216"/>
    <w:p>
      <w:pPr>
        <w:spacing w:after="0"/>
        <w:ind w:left="0"/>
        <w:jc w:val="both"/>
      </w:pPr>
      <w:r>
        <w:rPr>
          <w:rFonts w:ascii="Times New Roman"/>
          <w:b w:val="false"/>
          <w:i w:val="false"/>
          <w:color w:val="000000"/>
          <w:sz w:val="28"/>
        </w:rPr>
        <w:t>
      6-2. Азаматтық авиация саласындағы уәкілетті орган бұйрық мемлекеттік тіркеуден өткеннен кейін 3 (үш) жұмыс күні ішінде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86" w:id="217"/>
    <w:p>
      <w:pPr>
        <w:spacing w:after="0"/>
        <w:ind w:left="0"/>
        <w:jc w:val="both"/>
      </w:pPr>
      <w:r>
        <w:rPr>
          <w:rFonts w:ascii="Times New Roman"/>
          <w:b w:val="false"/>
          <w:i w:val="false"/>
          <w:color w:val="000000"/>
          <w:sz w:val="28"/>
        </w:rPr>
        <w:t xml:space="preserve">
      "7. ЭМК беруге кедергі болатын ақпарат жоқ болғанда көрсетілетін қызмет алушы мынадай құжаттарды қоса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хат-өтінімді көрсетілетін қызметті берушіге www.egov.kz, www.elicense.kz "электрондық үкіметтің" веб-порталы арқылы жолдайды:</w:t>
      </w:r>
    </w:p>
    <w:bookmarkEnd w:id="217"/>
    <w:bookmarkStart w:name="z587" w:id="218"/>
    <w:p>
      <w:pPr>
        <w:spacing w:after="0"/>
        <w:ind w:left="0"/>
        <w:jc w:val="both"/>
      </w:pPr>
      <w:r>
        <w:rPr>
          <w:rFonts w:ascii="Times New Roman"/>
          <w:b w:val="false"/>
          <w:i w:val="false"/>
          <w:color w:val="000000"/>
          <w:sz w:val="28"/>
        </w:rPr>
        <w:t>
      1) лауазымға тағайындау туралы бұйрықтың электрондық көшірмесі;</w:t>
      </w:r>
    </w:p>
    <w:bookmarkEnd w:id="218"/>
    <w:bookmarkStart w:name="z588" w:id="219"/>
    <w:p>
      <w:pPr>
        <w:spacing w:after="0"/>
        <w:ind w:left="0"/>
        <w:jc w:val="both"/>
      </w:pPr>
      <w:r>
        <w:rPr>
          <w:rFonts w:ascii="Times New Roman"/>
          <w:b w:val="false"/>
          <w:i w:val="false"/>
          <w:color w:val="000000"/>
          <w:sz w:val="28"/>
        </w:rPr>
        <w:t>
      2) ЭМК алушының тегін, атын, әкесінің атын (бар болған кезде), лауазымын көрсете отырып, жеке қолы үлгісінің, мөлшері 9 x 12 түрлі-түсті (күңгірт) фотоның (jpg графикалық форматта бас киімсіз және нысанды киімде) электрондық көшірмесі;</w:t>
      </w:r>
    </w:p>
    <w:bookmarkEnd w:id="219"/>
    <w:bookmarkStart w:name="z589" w:id="22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bookmarkEnd w:id="220"/>
    <w:bookmarkStart w:name="z590" w:id="221"/>
    <w:p>
      <w:pPr>
        <w:spacing w:after="0"/>
        <w:ind w:left="0"/>
        <w:jc w:val="both"/>
      </w:pPr>
      <w:r>
        <w:rPr>
          <w:rFonts w:ascii="Times New Roman"/>
          <w:b w:val="false"/>
          <w:i w:val="false"/>
          <w:color w:val="000000"/>
          <w:sz w:val="28"/>
        </w:rPr>
        <w:t>
      4) мемлекеттік ақпараттық жүйеде мәліметтер болмаған жағдайда, авиациялық персоналдың қолданыстағы куәлігінің электрондық көшірмесі (ұшу құрамының адамдарына, ұшуды техникалық сүйемелдеуді қамтамасыз ететін инженерлік-техникалық құрамға);</w:t>
      </w:r>
    </w:p>
    <w:bookmarkEnd w:id="221"/>
    <w:bookmarkStart w:name="z591" w:id="222"/>
    <w:p>
      <w:pPr>
        <w:spacing w:after="0"/>
        <w:ind w:left="0"/>
        <w:jc w:val="both"/>
      </w:pPr>
      <w:r>
        <w:rPr>
          <w:rFonts w:ascii="Times New Roman"/>
          <w:b w:val="false"/>
          <w:i w:val="false"/>
          <w:color w:val="000000"/>
          <w:sz w:val="28"/>
        </w:rPr>
        <w:t>
      5) Қазақстан Республикасының ұлттық қауіпсіздік органының келісу хатының электрондық көшірмесі;</w:t>
      </w:r>
    </w:p>
    <w:bookmarkEnd w:id="222"/>
    <w:bookmarkStart w:name="z592" w:id="223"/>
    <w:p>
      <w:pPr>
        <w:spacing w:after="0"/>
        <w:ind w:left="0"/>
        <w:jc w:val="both"/>
      </w:pPr>
      <w:r>
        <w:rPr>
          <w:rFonts w:ascii="Times New Roman"/>
          <w:b w:val="false"/>
          <w:i w:val="false"/>
          <w:color w:val="000000"/>
          <w:sz w:val="28"/>
        </w:rPr>
        <w:t>
      6) жеке басын куәландыратын құжаттар, заңды тұлғаны мемлекеттік тіркеу (қайта тіркеу), авиациялық персоналдың қолданыстағы куәлігінің (ұшу құрамының, кабина экипажының адамдарына, ұшуды техникалық сүйемелдеуді қамтамасыз ететін инженерлік-техникалық құрамға) туралы мәліметті көрсетілетін қызметті беруші "электрондық үкіметтің" шлюзі арқылы тиісті мемлекеттік ақпараттық жүйелерден алады;</w:t>
      </w:r>
    </w:p>
    <w:bookmarkEnd w:id="223"/>
    <w:bookmarkStart w:name="z593" w:id="224"/>
    <w:p>
      <w:pPr>
        <w:spacing w:after="0"/>
        <w:ind w:left="0"/>
        <w:jc w:val="both"/>
      </w:pPr>
      <w:r>
        <w:rPr>
          <w:rFonts w:ascii="Times New Roman"/>
          <w:b w:val="false"/>
          <w:i w:val="false"/>
          <w:color w:val="000000"/>
          <w:sz w:val="28"/>
        </w:rPr>
        <w:t>
      7) көрсетілетін қызметті берушінің қызметі үшін төлемді растайтын құжаттың электрондық көшірмесі.</w:t>
      </w:r>
    </w:p>
    <w:bookmarkEnd w:id="224"/>
    <w:bookmarkStart w:name="z594" w:id="225"/>
    <w:p>
      <w:pPr>
        <w:spacing w:after="0"/>
        <w:ind w:left="0"/>
        <w:jc w:val="both"/>
      </w:pPr>
      <w:r>
        <w:rPr>
          <w:rFonts w:ascii="Times New Roman"/>
          <w:b w:val="false"/>
          <w:i w:val="false"/>
          <w:color w:val="000000"/>
          <w:sz w:val="28"/>
        </w:rPr>
        <w:t>
      Авиация персоналының шетелдік сертификаттарын ұсынған жағдайда азаматтық авиация саласындағы уәкілетті ұйымның осы куәліктерді растаудың электрондық көшірмесін қоса беру қажет.</w:t>
      </w:r>
    </w:p>
    <w:bookmarkEnd w:id="225"/>
    <w:bookmarkStart w:name="z595" w:id="226"/>
    <w:p>
      <w:pPr>
        <w:spacing w:after="0"/>
        <w:ind w:left="0"/>
        <w:jc w:val="both"/>
      </w:pPr>
      <w:r>
        <w:rPr>
          <w:rFonts w:ascii="Times New Roman"/>
          <w:b w:val="false"/>
          <w:i w:val="false"/>
          <w:color w:val="000000"/>
          <w:sz w:val="28"/>
        </w:rPr>
        <w:t>
      Ұшуда әуе кемесінің авиациялық қауіпсіздігін қамтамасыз ететін персонал үшін ИКАО оқу орталығында алынған авиациялық қауіпсіздік қызметінің басшысы сертификаттың электрондық көшірмесі.";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597" w:id="227"/>
    <w:p>
      <w:pPr>
        <w:spacing w:after="0"/>
        <w:ind w:left="0"/>
        <w:jc w:val="both"/>
      </w:pPr>
      <w:r>
        <w:rPr>
          <w:rFonts w:ascii="Times New Roman"/>
          <w:b w:val="false"/>
          <w:i w:val="false"/>
          <w:color w:val="000000"/>
          <w:sz w:val="28"/>
        </w:rPr>
        <w:t>
      "13. Мемлекеттік көрсетілетін қызметтер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27"/>
    <w:bookmarkStart w:name="z598" w:id="228"/>
    <w:p>
      <w:pPr>
        <w:spacing w:after="0"/>
        <w:ind w:left="0"/>
        <w:jc w:val="both"/>
      </w:pPr>
      <w:r>
        <w:rPr>
          <w:rFonts w:ascii="Times New Roman"/>
          <w:b w:val="false"/>
          <w:i w:val="false"/>
          <w:color w:val="000000"/>
          <w:sz w:val="28"/>
        </w:rPr>
        <w:t>
      Көрсетілетін қызметті берушінің уәкілетті тұлғасының электрондық цифрлық қолтаңбасымен (бұдан әрі - ЭЦҚ) қол қойылған электрондық құжат нысанындағы хабарлама ЭМК дайындығы туралы көрсетілетін қызметті алушыға "жеке кабинетке" жіберіледі.";</w:t>
      </w:r>
    </w:p>
    <w:bookmarkEnd w:id="228"/>
    <w:bookmarkStart w:name="z599" w:id="2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229"/>
    <w:bookmarkStart w:name="z600" w:id="230"/>
    <w:p>
      <w:pPr>
        <w:spacing w:after="0"/>
        <w:ind w:left="0"/>
        <w:jc w:val="both"/>
      </w:pPr>
      <w:r>
        <w:rPr>
          <w:rFonts w:ascii="Times New Roman"/>
          <w:b w:val="false"/>
          <w:i w:val="false"/>
          <w:color w:val="000000"/>
          <w:sz w:val="28"/>
        </w:rPr>
        <w:t xml:space="preserve">
      11.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15468 болып тіркелген) мынадай өзгерістер енгізілсін:</w:t>
      </w:r>
    </w:p>
    <w:bookmarkEnd w:id="230"/>
    <w:bookmarkStart w:name="z601" w:id="231"/>
    <w:p>
      <w:pPr>
        <w:spacing w:after="0"/>
        <w:ind w:left="0"/>
        <w:jc w:val="both"/>
      </w:pPr>
      <w:r>
        <w:rPr>
          <w:rFonts w:ascii="Times New Roman"/>
          <w:b w:val="false"/>
          <w:i w:val="false"/>
          <w:color w:val="000000"/>
          <w:sz w:val="28"/>
        </w:rPr>
        <w:t xml:space="preserve">
      көрсетілген бұйрықпен бекітілген Аэронавигациялық қызмет көрсетушіні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603" w:id="232"/>
    <w:p>
      <w:pPr>
        <w:spacing w:after="0"/>
        <w:ind w:left="0"/>
        <w:jc w:val="both"/>
      </w:pPr>
      <w:r>
        <w:rPr>
          <w:rFonts w:ascii="Times New Roman"/>
          <w:b w:val="false"/>
          <w:i w:val="false"/>
          <w:color w:val="000000"/>
          <w:sz w:val="28"/>
        </w:rPr>
        <w:t xml:space="preserve">
      "5. Аэронавигациялық қызмет көрсетуді берушіні сертификаттау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Азаматтық авиация саласындағы төлемдерді алу қағидалары) айқындалған тәртіппен ақы алынады.</w:t>
      </w:r>
    </w:p>
    <w:bookmarkEnd w:id="232"/>
    <w:bookmarkStart w:name="z604" w:id="233"/>
    <w:p>
      <w:pPr>
        <w:spacing w:after="0"/>
        <w:ind w:left="0"/>
        <w:jc w:val="both"/>
      </w:pPr>
      <w:r>
        <w:rPr>
          <w:rFonts w:ascii="Times New Roman"/>
          <w:b w:val="false"/>
          <w:i w:val="false"/>
          <w:color w:val="000000"/>
          <w:sz w:val="28"/>
        </w:rPr>
        <w:t xml:space="preserve">
      Төлемақы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(бұдан әрі - Азаматтық авиация саласындағы уәкілетті ұйымның ақылы қызметтерінің тізбесі және азаматтық авиация саласындағы төлемдер мөлшерлемелері) айқындалады.</w:t>
      </w:r>
    </w:p>
    <w:bookmarkEnd w:id="233"/>
    <w:bookmarkStart w:name="z605" w:id="234"/>
    <w:p>
      <w:pPr>
        <w:spacing w:after="0"/>
        <w:ind w:left="0"/>
        <w:jc w:val="both"/>
      </w:pPr>
      <w:r>
        <w:rPr>
          <w:rFonts w:ascii="Times New Roman"/>
          <w:b w:val="false"/>
          <w:i w:val="false"/>
          <w:color w:val="000000"/>
          <w:sz w:val="28"/>
        </w:rPr>
        <w:t>
      Аэронавигациялық қызмет көрсетуді берушіні сертификаттау азаматтық авиация саласындағы уәкілетті ұйымның бюджетіне төлем түскеннен кейін жүзеге асырылады.";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07" w:id="235"/>
    <w:p>
      <w:pPr>
        <w:spacing w:after="0"/>
        <w:ind w:left="0"/>
        <w:jc w:val="both"/>
      </w:pPr>
      <w:r>
        <w:rPr>
          <w:rFonts w:ascii="Times New Roman"/>
          <w:b w:val="false"/>
          <w:i w:val="false"/>
          <w:color w:val="000000"/>
          <w:sz w:val="28"/>
        </w:rPr>
        <w:t xml:space="preserve">
      "29. Аэронавигациялық қызмет көрсетуді беруші сертификатта бұрын көрсетілмеген жаңа аэронавигациялық қызмет көрсетудің түрлеріне (кіші түрлеріне) аэронавигациялық қызмет көрсетуді жүзеге асыруы үшін өтініш беруші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аэронавигациялық қызмет көрсетудің мәлімделген түрлеріне (кіші түрлеріне) қатысты бөлігінде негізгі талаптардың тізбесінің 8-тармағында көзделген құжаттарды жібереді.</w:t>
      </w:r>
    </w:p>
    <w:bookmarkEnd w:id="235"/>
    <w:bookmarkStart w:name="z608" w:id="236"/>
    <w:p>
      <w:pPr>
        <w:spacing w:after="0"/>
        <w:ind w:left="0"/>
        <w:jc w:val="both"/>
      </w:pPr>
      <w:r>
        <w:rPr>
          <w:rFonts w:ascii="Times New Roman"/>
          <w:b w:val="false"/>
          <w:i w:val="false"/>
          <w:color w:val="000000"/>
          <w:sz w:val="28"/>
        </w:rPr>
        <w:t>
      Бұл ретте, сертификаттың қолданылу саласын кеңейту кезінде, аэронавигациялық қызмет көрсетуді беруші Азаматтық авиация саласындағы уәкілетті ұйымның ақылы қызметтерінің тізбесі және азаматтық авиация саласындағы төлемдер мөлшерлемелерінде белгіленген аэронавигациялық қызмет көрсетуді берушілерді сертификаттауға алым мөлшерлемесінен 10% мөлшерінде алым төлейді.</w:t>
      </w:r>
    </w:p>
    <w:bookmarkEnd w:id="236"/>
    <w:bookmarkStart w:name="z609" w:id="237"/>
    <w:p>
      <w:pPr>
        <w:spacing w:after="0"/>
        <w:ind w:left="0"/>
        <w:jc w:val="both"/>
      </w:pPr>
      <w:r>
        <w:rPr>
          <w:rFonts w:ascii="Times New Roman"/>
          <w:b w:val="false"/>
          <w:i w:val="false"/>
          <w:color w:val="000000"/>
          <w:sz w:val="28"/>
        </w:rPr>
        <w:t>
      Сертификаттау жүргізу және аэронавигациялық қызмет көрсетуді берушіге сертификат беру тәртібі осы Қағидалардың 2-тарауында айқындалады.".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611" w:id="238"/>
    <w:p>
      <w:pPr>
        <w:spacing w:after="0"/>
        <w:ind w:left="0"/>
        <w:jc w:val="both"/>
      </w:pPr>
      <w:r>
        <w:rPr>
          <w:rFonts w:ascii="Times New Roman"/>
          <w:b w:val="false"/>
          <w:i w:val="false"/>
          <w:color w:val="000000"/>
          <w:sz w:val="28"/>
        </w:rPr>
        <w:t xml:space="preserve">
      "Аэронавигациялық қызмет көрсетуді берушінің сертификатын беру"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238"/>
    <w:bookmarkStart w:name="z612" w:id="239"/>
    <w:p>
      <w:pPr>
        <w:spacing w:after="0"/>
        <w:ind w:left="0"/>
        <w:jc w:val="both"/>
      </w:pPr>
      <w:r>
        <w:rPr>
          <w:rFonts w:ascii="Times New Roman"/>
          <w:b w:val="false"/>
          <w:i w:val="false"/>
          <w:color w:val="000000"/>
          <w:sz w:val="28"/>
        </w:rPr>
        <w:t>
      реттік нөмірі 4-жол мынадай редакцияда жазылсын:</w:t>
      </w:r>
    </w:p>
    <w:bookmarkEnd w:id="239"/>
    <w:bookmarkStart w:name="z613"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5" w:id="241"/>
    <w:p>
      <w:pPr>
        <w:spacing w:after="0"/>
        <w:ind w:left="0"/>
        <w:jc w:val="both"/>
      </w:pPr>
      <w:r>
        <w:rPr>
          <w:rFonts w:ascii="Times New Roman"/>
          <w:b w:val="false"/>
          <w:i w:val="false"/>
          <w:color w:val="000000"/>
          <w:sz w:val="28"/>
        </w:rPr>
        <w:t>
      реттік нөмірі 6, 7 және 8-жолдар мынадай редакцияда жазылсын:</w:t>
      </w:r>
    </w:p>
    <w:bookmarkEnd w:id="241"/>
    <w:bookmarkStart w:name="z616" w:id="242"/>
    <w:p>
      <w:pPr>
        <w:spacing w:after="0"/>
        <w:ind w:left="0"/>
        <w:jc w:val="both"/>
      </w:pPr>
      <w:r>
        <w:rPr>
          <w:rFonts w:ascii="Times New Roman"/>
          <w:b w:val="false"/>
          <w:i w:val="false"/>
          <w:color w:val="000000"/>
          <w:sz w:val="28"/>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43"/>
          <w:p>
            <w:pPr>
              <w:spacing w:after="20"/>
              <w:ind w:left="20"/>
              <w:jc w:val="both"/>
            </w:pPr>
            <w:r>
              <w:rPr>
                <w:rFonts w:ascii="Times New Roman"/>
                <w:b w:val="false"/>
                <w:i w:val="false"/>
                <w:color w:val="000000"/>
                <w:sz w:val="20"/>
              </w:rPr>
              <w:t>
Мемлекеттік көрсетілетін қызмет заңды тұлғаларға ақылы негізде көрсетіледі.</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Аэронавигациялық қызмет көрсетуді берушінің сертификатын бергені үшін төлемақы мөлшерлемелері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32089 болып тіркелген) анықталады.</w:t>
            </w:r>
          </w:p>
          <w:p>
            <w:pPr>
              <w:spacing w:after="20"/>
              <w:ind w:left="20"/>
              <w:jc w:val="both"/>
            </w:pPr>
            <w:r>
              <w:rPr>
                <w:rFonts w:ascii="Times New Roman"/>
                <w:b w:val="false"/>
                <w:i w:val="false"/>
                <w:color w:val="000000"/>
                <w:sz w:val="20"/>
              </w:rPr>
              <w:t>
Төлем екінші деңгейдегі банктегі уәкілетті ұйымның ағымдағы шотына қолма-қол ақшаны/қолма-қол ақшасыз төлемдерді пайдалана отырып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44"/>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14:00-ға дейінгі түскі үзіліспен сағат 8:30-ден 17:30-ға дейін.</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жұмыстарына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мемлекеттік қызмет көрсетуге өтінішті тіркеу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"Қазақстанның авиациялық әкімшілігі" акционерлік қоғамының интернет-ресурсында - www.caa.gov.kz, "Мемлекеттік көрсетілетін қызметтер" бөлімі;</w:t>
            </w:r>
          </w:p>
          <w:p>
            <w:pPr>
              <w:spacing w:after="20"/>
              <w:ind w:left="20"/>
              <w:jc w:val="both"/>
            </w:pPr>
            <w:r>
              <w:rPr>
                <w:rFonts w:ascii="Times New Roman"/>
                <w:b w:val="false"/>
                <w:i w:val="false"/>
                <w:color w:val="000000"/>
                <w:sz w:val="20"/>
              </w:rPr>
              <w:t>
2) www.egov.kz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45"/>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аэронавигациялық қызмет көрсетуді берушінің сертификатын алуға өтініш.</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ҰРТҚ және байланыс құралдарын пайдалану, техникалық қызмет көрсету тәртібін анықтайтын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Радиотехникалық жабдықты және радиобайланысты пайдалану қызметіне бекітілген ұшуды радиотехникалық қамтамасыз ету (бұдан әрі – ҰРТҚ) және байланыс жабдықтарының (құралдарының) жиынтық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ҰРТҚ және байланыс құралдарын резервтеу жөніндегі бекітілген нұсқаулықтардың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ҰРТҚ және байланыс құралдарына жерде тексеру жүргізу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ҰРТҚ және байланыс құралдарына ұшу тексеру жүргізу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Инвестициялар және даму министрінің 2017 жылғы 29 маусымдағы № 402 </w:t>
            </w:r>
            <w:r>
              <w:rPr>
                <w:rFonts w:ascii="Times New Roman"/>
                <w:b w:val="false"/>
                <w:i w:val="false"/>
                <w:color w:val="000000"/>
                <w:sz w:val="20"/>
              </w:rPr>
              <w:t>бұйрығымен</w:t>
            </w:r>
            <w:r>
              <w:rPr>
                <w:rFonts w:ascii="Times New Roman"/>
                <w:b w:val="false"/>
                <w:i w:val="false"/>
                <w:color w:val="000000"/>
                <w:sz w:val="20"/>
              </w:rPr>
              <w:t xml:space="preserve"> бекітілген Азаматтық авиациядағы ұшуларды және авиациялық электр байланысын радиотехникалық қамтамасыз ету қағидаларына (Қазақстан Республикасы нормативтік құқықтық актілерінің мемлекеттік тізілімінде № 15554 болып тіркелген) және Қазақстан Республикасы Инвестициялар және даму министрінің 2015 жылғы 31 наурыздағы бұйрығымен бекітілген Азаматтық авиация әуеайлақтарын (тікұшақ айлақтарын) пайдалануға жарамдылық нормаларына </w:t>
            </w:r>
            <w:r>
              <w:rPr>
                <w:rFonts w:ascii="Times New Roman"/>
                <w:b w:val="false"/>
                <w:i w:val="false"/>
                <w:color w:val="000000"/>
                <w:sz w:val="20"/>
              </w:rPr>
              <w:t>№ 381</w:t>
            </w:r>
            <w:r>
              <w:rPr>
                <w:rFonts w:ascii="Times New Roman"/>
                <w:b w:val="false"/>
                <w:i w:val="false"/>
                <w:color w:val="000000"/>
                <w:sz w:val="20"/>
              </w:rPr>
              <w:t xml:space="preserve"> (Нормативтік құқықтық актілердің мемлекеттік тіркеу тізілімінде № 12303 болып тіркелген) ҰРТҚ және байланыс құралдарының сәйкестігі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Аэронавигациялық ақпаратты басқару қызметі (бұдан әрі – ААБ қызметі) персоналының жұмыс тәртібін айқындайтын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ААБ қызметі персоналының бекітілген лауазымдық нұсқаулықтары және олардың жұмыс тәртібін анықтайтын рәсімдер;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әуеайлақта ұшуды метеорологиялық қамтамасыз ету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метеорологиялық қамтамасыз етуді жүзеге асыратын персоналдың бекітілген үлгілік лауазымдық нұсқаулықтарының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метеорологиялық персоналдың құзыретіне соңғы бағалау жүргізу жөніндегі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Стандарттау бойынша халықаралық ұйымның (ИСО) 9001 сериялы сапа менеджменті жүйесінің сертификаттарының электрондық көшірмесі. (метеорологиялық қызмет, ААБ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іздестіру мен құтқаруды үйлестіру орталығы персоналының жұмыс тәртібін айқындайтын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лауазымдық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жұмыс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азаматтық авиация саласындағы уәкілетті ұйымның азаматтық авиация саласындағы төлемдерді алу қағидаларында және азаматтық авиация саласындағы уәкілетті ұйымның ақылы қызметтерінің тізбесінде және азаматтық авиация саласындағы төлем мөлшерлемелеріне айқындалатын тәртіппен және мөлшерде алынатын ұшу қауіпсіздігін және авиациялық қауіпсіздікті қамтамасыз етуді тұрақты қадағалауды (қайта сертификаттау кезінде) жүзеге асырғаны үшін аэронавигациялық қызмет көрсетуді берушінің міндетті аударымдарын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авиация саласындағы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3" w:id="246"/>
    <w:p>
      <w:pPr>
        <w:spacing w:after="0"/>
        <w:ind w:left="0"/>
        <w:jc w:val="both"/>
      </w:pPr>
      <w:r>
        <w:rPr>
          <w:rFonts w:ascii="Times New Roman"/>
          <w:b w:val="false"/>
          <w:i w:val="false"/>
          <w:color w:val="000000"/>
          <w:sz w:val="28"/>
        </w:rPr>
        <w:t xml:space="preserve">
      12.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15553 болып тіркелген):</w:t>
      </w:r>
    </w:p>
    <w:bookmarkEnd w:id="246"/>
    <w:bookmarkStart w:name="z644" w:id="2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646" w:id="248"/>
    <w:p>
      <w:pPr>
        <w:spacing w:after="0"/>
        <w:ind w:left="0"/>
        <w:jc w:val="both"/>
      </w:pPr>
      <w:r>
        <w:rPr>
          <w:rFonts w:ascii="Times New Roman"/>
          <w:b w:val="false"/>
          <w:i w:val="false"/>
          <w:color w:val="000000"/>
          <w:sz w:val="28"/>
        </w:rPr>
        <w:t>
      "10-2. Уәкілетті ұйым құжаттарды келіп түскен күні тіркеуді жүзеге асырады.</w:t>
      </w:r>
    </w:p>
    <w:bookmarkEnd w:id="248"/>
    <w:bookmarkStart w:name="z647" w:id="249"/>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жергілікті жердегі шуыл бойынша сертификат, радиостанцияға сертификат, авиациялық жұмыстарды орындау құқығына куәлік туралы мәліметтерді уәкілетті ұйым "электрондық үкіметтің" шлюзі арқылы тиісті мемлекеттік ақпараттық жүйелерден алады.";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49" w:id="250"/>
    <w:p>
      <w:pPr>
        <w:spacing w:after="0"/>
        <w:ind w:left="0"/>
        <w:jc w:val="both"/>
      </w:pPr>
      <w:r>
        <w:rPr>
          <w:rFonts w:ascii="Times New Roman"/>
          <w:b w:val="false"/>
          <w:i w:val="false"/>
          <w:color w:val="000000"/>
          <w:sz w:val="28"/>
        </w:rPr>
        <w:t xml:space="preserve">
      "13. Қазақстан Республикасының азаматтық әуе кемелерін мемлекеттік тіркеу туралы куәліктерді бергені, әуе кемесінің кепілі туралы шартты, оған қосымша келісімді, әуе кемесін тіркеуден шығаруға және әкетуге қайтарып алынбайтын өкілеттікті мемлекеттік тіркегені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w:t>
      </w:r>
      <w:r>
        <w:rPr>
          <w:rFonts w:ascii="Times New Roman"/>
          <w:b w:val="false"/>
          <w:i w:val="false"/>
          <w:color w:val="000000"/>
          <w:sz w:val="28"/>
        </w:rPr>
        <w:t>№ 177</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Азаматтық авиация саласындағы төлемдерді алу қағидалары)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w:t>
      </w:r>
      <w:r>
        <w:rPr>
          <w:rFonts w:ascii="Times New Roman"/>
          <w:b w:val="false"/>
          <w:i w:val="false"/>
          <w:color w:val="000000"/>
          <w:sz w:val="28"/>
        </w:rPr>
        <w:t>№ 167</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(бұдан әрі –Азаматтық авиация саласындағы уәкілетті ұйымның ақылы көрсетілетін қызметтерінің және азаматтық авиация саласындағы төлем мөлшерлемелерінің тізбесі) бұйрықтарымен айқындалған тәртіпте және мөлшерде төлем алынады.</w:t>
      </w:r>
    </w:p>
    <w:bookmarkEnd w:id="250"/>
    <w:bookmarkStart w:name="z650" w:id="251"/>
    <w:p>
      <w:pPr>
        <w:spacing w:after="0"/>
        <w:ind w:left="0"/>
        <w:jc w:val="both"/>
      </w:pPr>
      <w:r>
        <w:rPr>
          <w:rFonts w:ascii="Times New Roman"/>
          <w:b w:val="false"/>
          <w:i w:val="false"/>
          <w:color w:val="000000"/>
          <w:sz w:val="28"/>
        </w:rPr>
        <w:t>
      Қазақстан Республикасының азаматтық әуе кемесін мемлекеттік тіркеу туралы куәлік беру, әуе кемесінің кепілі туралы шартты, оған қосымша келісімді, әуе кемесін тіркеуден шығаруға және әкетуге қайтарып алынбайтын өкілеттікті мемлекеттік тіркеу уәкілетті ұйымның бюджетіне төлем түскеннен кейін жүзеге асырылады.";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652" w:id="252"/>
    <w:p>
      <w:pPr>
        <w:spacing w:after="0"/>
        <w:ind w:left="0"/>
        <w:jc w:val="both"/>
      </w:pPr>
      <w:r>
        <w:rPr>
          <w:rFonts w:ascii="Times New Roman"/>
          <w:b w:val="false"/>
          <w:i w:val="false"/>
          <w:color w:val="000000"/>
          <w:sz w:val="28"/>
        </w:rPr>
        <w:t>
      "36. Уәкілетті ұйым кепіл туралы шарттарды және (немесе) оларға қосымша келісімдерді мемлекеттік тіркеуді жүзеге асырады.</w:t>
      </w:r>
    </w:p>
    <w:bookmarkEnd w:id="252"/>
    <w:bookmarkStart w:name="z653" w:id="253"/>
    <w:p>
      <w:pPr>
        <w:spacing w:after="0"/>
        <w:ind w:left="0"/>
        <w:jc w:val="both"/>
      </w:pPr>
      <w:r>
        <w:rPr>
          <w:rFonts w:ascii="Times New Roman"/>
          <w:b w:val="false"/>
          <w:i w:val="false"/>
          <w:color w:val="000000"/>
          <w:sz w:val="28"/>
        </w:rPr>
        <w:t>
      Тіркеу үшін кепіл беруші немесе әуе кемесінің кепіл ұстаушысы өтініштен басқа мынадай құжаттарды ұсынады:</w:t>
      </w:r>
    </w:p>
    <w:bookmarkEnd w:id="253"/>
    <w:bookmarkStart w:name="z654" w:id="254"/>
    <w:p>
      <w:pPr>
        <w:spacing w:after="0"/>
        <w:ind w:left="0"/>
        <w:jc w:val="both"/>
      </w:pPr>
      <w:r>
        <w:rPr>
          <w:rFonts w:ascii="Times New Roman"/>
          <w:b w:val="false"/>
          <w:i w:val="false"/>
          <w:color w:val="000000"/>
          <w:sz w:val="28"/>
        </w:rPr>
        <w:t>
      1) әуе кемесінің кепілі туралы шартты және (немесе) әрбір әуе кемесі үшін оған қосымша келісімді мемлекеттік тіркегені үшін төлемді растайтын құжаттың көшірмесі;</w:t>
      </w:r>
    </w:p>
    <w:bookmarkEnd w:id="254"/>
    <w:bookmarkStart w:name="z655" w:id="255"/>
    <w:p>
      <w:pPr>
        <w:spacing w:after="0"/>
        <w:ind w:left="0"/>
        <w:jc w:val="both"/>
      </w:pPr>
      <w:r>
        <w:rPr>
          <w:rFonts w:ascii="Times New Roman"/>
          <w:b w:val="false"/>
          <w:i w:val="false"/>
          <w:color w:val="000000"/>
          <w:sz w:val="28"/>
        </w:rPr>
        <w:t>
      2) азаматтық әуе кемесінің кепілі немесе ипотекасы туралы шарт және (немесе) оған қосымша келісім 3 данада;</w:t>
      </w:r>
    </w:p>
    <w:bookmarkEnd w:id="255"/>
    <w:bookmarkStart w:name="z656" w:id="256"/>
    <w:p>
      <w:pPr>
        <w:spacing w:after="0"/>
        <w:ind w:left="0"/>
        <w:jc w:val="both"/>
      </w:pPr>
      <w:r>
        <w:rPr>
          <w:rFonts w:ascii="Times New Roman"/>
          <w:b w:val="false"/>
          <w:i w:val="false"/>
          <w:color w:val="000000"/>
          <w:sz w:val="28"/>
        </w:rPr>
        <w:t>
      3) құрылтай құжатының көшірмесі (шетелдік заңды тұлғалар үшін) немесе жеке басын куәландыратын құжат (шетелдік жеке тұлғалар үшін).";</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658" w:id="257"/>
    <w:p>
      <w:pPr>
        <w:spacing w:after="0"/>
        <w:ind w:left="0"/>
        <w:jc w:val="both"/>
      </w:pPr>
      <w:r>
        <w:rPr>
          <w:rFonts w:ascii="Times New Roman"/>
          <w:b w:val="false"/>
          <w:i w:val="false"/>
          <w:color w:val="000000"/>
          <w:sz w:val="28"/>
        </w:rPr>
        <w:t>
      "38. Уәкілетті ұйым қайтарып алынбайтын өкілеттіктерді мемлекеттік тіркеуді жүзеге асырады. Қайтарып алынбайтын өкілеттікті тіркеу үшін әуе кемесін пайдаланушы немесе уәкілетті тарап өтініштен басқа мынадай құжаттарды ұсынады:</w:t>
      </w:r>
    </w:p>
    <w:bookmarkEnd w:id="257"/>
    <w:bookmarkStart w:name="z659" w:id="258"/>
    <w:p>
      <w:pPr>
        <w:spacing w:after="0"/>
        <w:ind w:left="0"/>
        <w:jc w:val="both"/>
      </w:pPr>
      <w:r>
        <w:rPr>
          <w:rFonts w:ascii="Times New Roman"/>
          <w:b w:val="false"/>
          <w:i w:val="false"/>
          <w:color w:val="000000"/>
          <w:sz w:val="28"/>
        </w:rPr>
        <w:t>
      1) әуе кемесін тіркеуден шығаруға және әкетуге қайтарып алынбайтын өкілеттікті мемлекеттік тіркегені үшін төлемді растайтын құжаттың көшірмесі;</w:t>
      </w:r>
    </w:p>
    <w:bookmarkEnd w:id="258"/>
    <w:bookmarkStart w:name="z660" w:id="259"/>
    <w:p>
      <w:pPr>
        <w:spacing w:after="0"/>
        <w:ind w:left="0"/>
        <w:jc w:val="both"/>
      </w:pPr>
      <w:r>
        <w:rPr>
          <w:rFonts w:ascii="Times New Roman"/>
          <w:b w:val="false"/>
          <w:i w:val="false"/>
          <w:color w:val="000000"/>
          <w:sz w:val="28"/>
        </w:rPr>
        <w:t>
      2) қайтарып алынбайтын өкілеттіктің түпнұсқасы;</w:t>
      </w:r>
    </w:p>
    <w:bookmarkEnd w:id="259"/>
    <w:bookmarkStart w:name="z661" w:id="260"/>
    <w:p>
      <w:pPr>
        <w:spacing w:after="0"/>
        <w:ind w:left="0"/>
        <w:jc w:val="both"/>
      </w:pPr>
      <w:r>
        <w:rPr>
          <w:rFonts w:ascii="Times New Roman"/>
          <w:b w:val="false"/>
          <w:i w:val="false"/>
          <w:color w:val="000000"/>
          <w:sz w:val="28"/>
        </w:rPr>
        <w:t>
      3) құрылтай құжатының көшірмесі (шетелдік заңды тұлғалар үшін) немесе жеке басын куәландыратын құжат (шетелдік жеке тұлғалар үшін).";</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Нысанда</w:t>
      </w:r>
      <w:r>
        <w:rPr>
          <w:rFonts w:ascii="Times New Roman"/>
          <w:b w:val="false"/>
          <w:i w:val="false"/>
          <w:color w:val="000000"/>
          <w:sz w:val="28"/>
        </w:rPr>
        <w:t xml:space="preserve">: </w:t>
      </w:r>
    </w:p>
    <w:bookmarkStart w:name="z664" w:id="261"/>
    <w:p>
      <w:pPr>
        <w:spacing w:after="0"/>
        <w:ind w:left="0"/>
        <w:jc w:val="both"/>
      </w:pPr>
      <w:r>
        <w:rPr>
          <w:rFonts w:ascii="Times New Roman"/>
          <w:b w:val="false"/>
          <w:i w:val="false"/>
          <w:color w:val="000000"/>
          <w:sz w:val="28"/>
        </w:rPr>
        <w:t>
      реттік нөмірі 9-жол мынадай редакцияда жазылсын:</w:t>
      </w:r>
    </w:p>
    <w:bookmarkEnd w:id="261"/>
    <w:bookmarkStart w:name="z665" w:id="262"/>
    <w:p>
      <w:pPr>
        <w:spacing w:after="0"/>
        <w:ind w:left="0"/>
        <w:jc w:val="both"/>
      </w:pPr>
      <w:r>
        <w:rPr>
          <w:rFonts w:ascii="Times New Roman"/>
          <w:b w:val="false"/>
          <w:i w:val="false"/>
          <w:color w:val="000000"/>
          <w:sz w:val="28"/>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нөмірі, күні және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№_____20___жылғы "__"______ ____теңге.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7" w:id="263"/>
    <w:p>
      <w:pPr>
        <w:spacing w:after="0"/>
        <w:ind w:left="0"/>
        <w:jc w:val="both"/>
      </w:pPr>
      <w:r>
        <w:rPr>
          <w:rFonts w:ascii="Times New Roman"/>
          <w:b w:val="false"/>
          <w:i w:val="false"/>
          <w:color w:val="000000"/>
          <w:sz w:val="28"/>
        </w:rPr>
        <w:t>
      реттік нөмір 12-жол мынадай редакцияда жазылсын:</w:t>
      </w:r>
    </w:p>
    <w:bookmarkEnd w:id="263"/>
    <w:bookmarkStart w:name="z668"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нөмірі, күні және сомасы: _№ _________ 20___ жылғы "__" _____ 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винтінің деректері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қону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Шуылды сертификаттау стандарты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шуыл бойынша сертификаттау стандарттарына сәйкес келтіру мақсатында енгізілген қосымша модификация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жолағының бүйіріндегі шу деңгейі / толық қуат режимінде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орнатылған радиотаратушы аппаратураны пайдалануға рұқсат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диапазонында жұмыс істейтін радиотаратушы құрылғылардың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65"/>
          <w:p>
            <w:pPr>
              <w:spacing w:after="20"/>
              <w:ind w:left="20"/>
              <w:jc w:val="both"/>
            </w:pPr>
            <w:r>
              <w:rPr>
                <w:rFonts w:ascii="Times New Roman"/>
                <w:b w:val="false"/>
                <w:i w:val="false"/>
                <w:color w:val="000000"/>
                <w:sz w:val="20"/>
              </w:rPr>
              <w:t>
Мыналардың:</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тіркелетін азаматтық әуе кемесіне ауыртпалықтың болмауын;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тізілімге және Мемлекеттік тіркеу туралы куәлікке өзгерістер енгізу жағдайларын қоспағанда, жерүсті және спутниктік арналар арқылы жүктерді тасымалдауға арналған борттың жай-күйі мен орналасқан жері туралы деректерді беруді қамтамасыз ететін жабдықтың болуын;</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әуе кемелерін мемлекеттік тіркегені немесе қайта тіркегені үшін төлемақы енгізу. ________________________________________________________</w:t>
            </w:r>
          </w:p>
          <w:p>
            <w:pPr>
              <w:spacing w:after="20"/>
              <w:ind w:left="20"/>
              <w:jc w:val="both"/>
            </w:pPr>
            <w:r>
              <w:rPr>
                <w:rFonts w:ascii="Times New Roman"/>
                <w:b w:val="false"/>
                <w:i w:val="false"/>
                <w:color w:val="000000"/>
                <w:sz w:val="20"/>
              </w:rPr>
              <w:t>
растау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 (Меншік иесі/ Пайдаланушы)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пайдаланушы (заңды тұлға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6"/>
          <w:p>
            <w:pPr>
              <w:spacing w:after="20"/>
              <w:ind w:left="20"/>
              <w:jc w:val="both"/>
            </w:pPr>
            <w:r>
              <w:rPr>
                <w:rFonts w:ascii="Times New Roman"/>
                <w:b w:val="false"/>
                <w:i w:val="false"/>
                <w:color w:val="000000"/>
                <w:sz w:val="20"/>
              </w:rPr>
              <w:t>
Мөр орны (бар болса)</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20__жылғы "__" ___________ (жеке тұлға үшін):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 (бар болса)</w:t>
            </w:r>
          </w:p>
          <w:p>
            <w:pPr>
              <w:spacing w:after="20"/>
              <w:ind w:left="20"/>
              <w:jc w:val="both"/>
            </w:pPr>
            <w:r>
              <w:rPr>
                <w:rFonts w:ascii="Times New Roman"/>
                <w:b w:val="false"/>
                <w:i w:val="false"/>
                <w:color w:val="000000"/>
                <w:sz w:val="20"/>
              </w:rPr>
              <w:t>
20__жылғы "__"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w:t>
      </w:r>
    </w:p>
    <w:bookmarkStart w:name="z678" w:id="267"/>
    <w:p>
      <w:pPr>
        <w:spacing w:after="0"/>
        <w:ind w:left="0"/>
        <w:jc w:val="both"/>
      </w:pPr>
      <w:r>
        <w:rPr>
          <w:rFonts w:ascii="Times New Roman"/>
          <w:b w:val="false"/>
          <w:i w:val="false"/>
          <w:color w:val="000000"/>
          <w:sz w:val="28"/>
        </w:rPr>
        <w:t xml:space="preserve">
      "Қазақстан Республикасының азаматтық әуе кемелерін мемлекеттік тіркеу туралы куәліктер беру"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267"/>
    <w:bookmarkStart w:name="z679" w:id="268"/>
    <w:p>
      <w:pPr>
        <w:spacing w:after="0"/>
        <w:ind w:left="0"/>
        <w:jc w:val="both"/>
      </w:pPr>
      <w:r>
        <w:rPr>
          <w:rFonts w:ascii="Times New Roman"/>
          <w:b w:val="false"/>
          <w:i w:val="false"/>
          <w:color w:val="000000"/>
          <w:sz w:val="28"/>
        </w:rPr>
        <w:t>
      реттік нөмірі 4-жол мынадай редакцияда жазылсын:</w:t>
      </w:r>
    </w:p>
    <w:bookmarkEnd w:id="268"/>
    <w:bookmarkStart w:name="z680" w:id="269"/>
    <w:p>
      <w:pPr>
        <w:spacing w:after="0"/>
        <w:ind w:left="0"/>
        <w:jc w:val="both"/>
      </w:pPr>
      <w:r>
        <w:rPr>
          <w:rFonts w:ascii="Times New Roman"/>
          <w:b w:val="false"/>
          <w:i w:val="false"/>
          <w:color w:val="000000"/>
          <w:sz w:val="28"/>
        </w:rPr>
        <w:t>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2" w:id="270"/>
    <w:p>
      <w:pPr>
        <w:spacing w:after="0"/>
        <w:ind w:left="0"/>
        <w:jc w:val="both"/>
      </w:pPr>
      <w:r>
        <w:rPr>
          <w:rFonts w:ascii="Times New Roman"/>
          <w:b w:val="false"/>
          <w:i w:val="false"/>
          <w:color w:val="000000"/>
          <w:sz w:val="28"/>
        </w:rPr>
        <w:t>
      реттік нөмірі 6-жол мынадай редакцияда жазылсын:</w:t>
      </w:r>
    </w:p>
    <w:bookmarkEnd w:id="270"/>
    <w:bookmarkStart w:name="z683"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72"/>
          <w:p>
            <w:pPr>
              <w:spacing w:after="20"/>
              <w:ind w:left="20"/>
              <w:jc w:val="both"/>
            </w:pPr>
            <w:r>
              <w:rPr>
                <w:rFonts w:ascii="Times New Roman"/>
                <w:b w:val="false"/>
                <w:i w:val="false"/>
                <w:color w:val="000000"/>
                <w:sz w:val="20"/>
              </w:rPr>
              <w:t xml:space="preserve">
1. "Қазақстан Республикасының азаматтық әуе кемелерін мемлекеттік тіркеу туралы куәліктер беру" мемлекеттік көрсетілетін қызметі –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xml:space="preserve"> және азаматтық авиация саласындағы уәкілетті ұйымның ақылы көрсетілетін қызметтерінің және азаматтық авиация саласындағы төлем мөлшерлемелерінің тізбесіне сәйкес ақылы көрсетіледі.</w:t>
            </w:r>
          </w:p>
          <w:bookmarkEnd w:id="272"/>
          <w:p>
            <w:pPr>
              <w:spacing w:after="20"/>
              <w:ind w:left="20"/>
              <w:jc w:val="both"/>
            </w:pPr>
            <w:r>
              <w:rPr>
                <w:rFonts w:ascii="Times New Roman"/>
                <w:b w:val="false"/>
                <w:i w:val="false"/>
                <w:color w:val="000000"/>
                <w:sz w:val="20"/>
              </w:rPr>
              <w:t>
2. "Әуе кемесін Мемлекеттік тізілімнен шығару туралы куәлік беру" мемлекеттік көрсетілетін қызметі тегін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6" w:id="273"/>
    <w:p>
      <w:pPr>
        <w:spacing w:after="0"/>
        <w:ind w:left="0"/>
        <w:jc w:val="both"/>
      </w:pPr>
      <w:r>
        <w:rPr>
          <w:rFonts w:ascii="Times New Roman"/>
          <w:b w:val="false"/>
          <w:i w:val="false"/>
          <w:color w:val="000000"/>
          <w:sz w:val="28"/>
        </w:rPr>
        <w:t>
      реттік нөмірі 8-жол мынадай редакцияда жазылсын:</w:t>
      </w:r>
    </w:p>
    <w:bookmarkEnd w:id="273"/>
    <w:bookmarkStart w:name="z687"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75"/>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жергілікті жердегі шуыл бойынша сертификат, радиостанцияға сертификат, авиациялық жұмыстарды орындау құқығына куәлік туралы мәліметтерді уәкілетті ұйым "электрондық үкіметтің" шлюзі арқылы тиісті мемлекеттік ақпараттық жүйелерден алады.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әуе кемесін мемлекеттік тіркеу туралы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әуе кемесін әзірлеуші мемлекет берген үлгі сертификатының немесе оның ұшуға жарамдылық нормаларына сәйкестігін куәландыратын оған балама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әуе кемесінің мемлекеттік авиация тізілімінен немесе шет мемлекеттің азаматтық әуе кемелері тізілімінен шығарылғанын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ұшуға жарамдылығының экспорттық сертификатының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әуе кемесін қайта жабдықтау туралы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кемесінің ұшуға жарамдылығы туралы дайындаушы зауыт берген уақытша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әуе кемесін мемлекеттік тіркеу туралы куәлікке өзгерістер енгізу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әуе кемесінің меншік иесі және (немесе) оның атауы және (немесе) 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әуе кемесінің пайдаланушысы және (немесе) оның атауы не Мемлекеттік тіркеу туралы куәліктің қолданылу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әуе кемесін мемлекеттік тіркеуге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кемесінің мақсаты өзгерген кезде, оны қайта жабдықтағаннан кейін: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әуе кемесін мемлекеттік тіркеуге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әуе кемесін қайта жабдықтау құқығына арналған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әуе кемесін қайта жабдықтау бойынша жүргізілген жұмыстар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құрылтай құжатының (заңды тұлғалар үшін) электрондық көшірмесі немесе жеке басты куәландыратын құжаттың (шетелдік жеке тұлғалар үшін) не нотариат куәландырған құрылтай құжаттарының (шетелдік заңды тұлғалар үшін) электрондық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 кемесін мемлекеттік тізілімнен шығару туралы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өтінімнің электрондық көшірмесі немесе осы Қағидаларға </w:t>
            </w:r>
            <w:r>
              <w:rPr>
                <w:rFonts w:ascii="Times New Roman"/>
                <w:b w:val="false"/>
                <w:i w:val="false"/>
                <w:color w:val="000000"/>
                <w:sz w:val="20"/>
              </w:rPr>
              <w:t>6-1-қосымшаға</w:t>
            </w:r>
            <w:r>
              <w:rPr>
                <w:rFonts w:ascii="Times New Roman"/>
                <w:b w:val="false"/>
                <w:i w:val="false"/>
                <w:color w:val="000000"/>
                <w:sz w:val="20"/>
              </w:rPr>
              <w:t xml:space="preserve"> сәйкес нысан бойынша кейіннен алып тастай отырып, азаматтық әуе кемесін мемлекеттік тіркеу туралы куәлікті "UN" ұлттық тану белгісінен "UP" мемлекеттік және тіркеу тану белгісіне ауыстыруға өтінімнің және "UN" ұлттық тану белгісімен мемлекеттік тіркеу туралы куәліктің түпнұсқасының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 кемесінің меншік құқығының шет мемлекетке (жеке, заңды тұлғаға) өткендігін растайтын құжат немесе әуе кемесін Мемлекеттік тізілімнен шығару жағдайларын қарастырған құжат немесе олардың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 Қазақстан Республикасының бейрезиденті болған жағдайда жеке тұлғаның тұлғаны куәландыратын құжаттарының немесе өтініш иесі – Заңды тұлғаны мемлекеттік тіркеу (қайта тіркеу) туралы анықтамасының (куәлік)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кемесі кепілде тұрған жағдайда кепіл ұстаушының оның тізілімнен шығарылуына жазбаша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Көлік және коммуникация министрінің 2011 жылғы 9 наурыздағы № 123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6868 болып тіркелген) Әуе кемелерін есептен шығару қағидаларына 1-қосымшаға сәйкес нысан бойынша есептен шығарып тастау актісінің электрондық көшірмесі (әуе кемесі есептен шығарылған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әуе кемесін кәдеге жарату туралы құжаттардың электрондық көшірмесі немесе олардың көшірмелері (әуе кемесі есептен шығарылған кезде);</w:t>
            </w:r>
          </w:p>
          <w:p>
            <w:pPr>
              <w:spacing w:after="20"/>
              <w:ind w:left="20"/>
              <w:jc w:val="both"/>
            </w:pPr>
            <w:r>
              <w:rPr>
                <w:rFonts w:ascii="Times New Roman"/>
                <w:b w:val="false"/>
                <w:i w:val="false"/>
                <w:color w:val="000000"/>
                <w:sz w:val="20"/>
              </w:rPr>
              <w:t>
7) әуе кемесінен айырым белгілерді алып тастау туралы актісінің электрондық көшірмесі және оны растайтын фотосуреттер (әуе кемесін есептен шығару жағдайларын қоспаған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9" w:id="276"/>
    <w:p>
      <w:pPr>
        <w:spacing w:after="0"/>
        <w:ind w:left="0"/>
        <w:jc w:val="both"/>
      </w:pPr>
      <w:r>
        <w:rPr>
          <w:rFonts w:ascii="Times New Roman"/>
          <w:b w:val="false"/>
          <w:i w:val="false"/>
          <w:color w:val="000000"/>
          <w:sz w:val="28"/>
        </w:rPr>
        <w:t xml:space="preserve">
      13.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15633 болып тіркелген):</w:t>
      </w:r>
    </w:p>
    <w:bookmarkEnd w:id="276"/>
    <w:bookmarkStart w:name="z730" w:id="277"/>
    <w:p>
      <w:pPr>
        <w:spacing w:after="0"/>
        <w:ind w:left="0"/>
        <w:jc w:val="both"/>
      </w:pPr>
      <w:r>
        <w:rPr>
          <w:rFonts w:ascii="Times New Roman"/>
          <w:b w:val="false"/>
          <w:i w:val="false"/>
          <w:color w:val="000000"/>
          <w:sz w:val="28"/>
        </w:rPr>
        <w:t xml:space="preserve">
      көрсетілген бұйрықпен бекітілген Жеңіл және аса жеңіл авиация саласындағы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19-1-тармақтар</w:t>
      </w:r>
      <w:r>
        <w:rPr>
          <w:rFonts w:ascii="Times New Roman"/>
          <w:b w:val="false"/>
          <w:i w:val="false"/>
          <w:color w:val="000000"/>
          <w:sz w:val="28"/>
        </w:rPr>
        <w:t xml:space="preserve"> мынадай редакцияда жазылсын:</w:t>
      </w:r>
    </w:p>
    <w:bookmarkStart w:name="z732" w:id="278"/>
    <w:p>
      <w:pPr>
        <w:spacing w:after="0"/>
        <w:ind w:left="0"/>
        <w:jc w:val="both"/>
      </w:pPr>
      <w:r>
        <w:rPr>
          <w:rFonts w:ascii="Times New Roman"/>
          <w:b w:val="false"/>
          <w:i w:val="false"/>
          <w:color w:val="000000"/>
          <w:sz w:val="28"/>
        </w:rPr>
        <w:t xml:space="preserve">
      "19. Аса жеңіл авиация әуе кемесінің ұшуға жарамдылығы сертификатын алу үшін өтініш беруші (пайдаланушы) уәкілетті ұйымға www.egov.kz, www.elicense.kz "электрондық үкіметтің" веб-порталы (бұдан әрі-портал)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өтінімді және "Аса жеңіл авиация әуе кемесінің ұшуға жарамдылығы сертификатын беру" мемлекеттік қызмет көрсетуге қойылатын негізгі талаптар тізбесінің 8-тармағында көзделген тізбе бойынша құжаттар топтамасын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жібереді.</w:t>
      </w:r>
    </w:p>
    <w:bookmarkEnd w:id="278"/>
    <w:bookmarkStart w:name="z733" w:id="279"/>
    <w:p>
      <w:pPr>
        <w:spacing w:after="0"/>
        <w:ind w:left="0"/>
        <w:jc w:val="both"/>
      </w:pPr>
      <w:r>
        <w:rPr>
          <w:rFonts w:ascii="Times New Roman"/>
          <w:b w:val="false"/>
          <w:i w:val="false"/>
          <w:color w:val="000000"/>
          <w:sz w:val="28"/>
        </w:rPr>
        <w:t>
      19-1. Мемлекеттік қызметті көрсетуге қойылатын негізгі талаптардың тізбесі "Аса жеңіл авиация әуе кемесінің ұшуға жарамдылығы сертификатын беру" мемлекеттік қызмет көрсетуге қойылатын негізгі талаптардың тізбесінде келтірілген.";</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735" w:id="280"/>
    <w:p>
      <w:pPr>
        <w:spacing w:after="0"/>
        <w:ind w:left="0"/>
        <w:jc w:val="both"/>
      </w:pPr>
      <w:r>
        <w:rPr>
          <w:rFonts w:ascii="Times New Roman"/>
          <w:b w:val="false"/>
          <w:i w:val="false"/>
          <w:color w:val="000000"/>
          <w:sz w:val="28"/>
        </w:rPr>
        <w:t>
      "19-6. Өтініш беруші "Аса жеңіл авиация әуе кемесінің ұшуға жарамдылығы сертификатын беру" мемлекеттік қызметін көрсетуге қойылатын негізгі талаптардың тізбесінде көзделген тізбеге сәйкес құжаттар топтамасын және (немесе) қолданылу мерзімі өткен құжаттарды толық ұсынбаған жағдайда уәкілетті ұйым өтінімді қабылдаудан бас тартады.</w:t>
      </w:r>
    </w:p>
    <w:bookmarkEnd w:id="280"/>
    <w:bookmarkStart w:name="z736" w:id="281"/>
    <w:p>
      <w:pPr>
        <w:spacing w:after="0"/>
        <w:ind w:left="0"/>
        <w:jc w:val="both"/>
      </w:pPr>
      <w:r>
        <w:rPr>
          <w:rFonts w:ascii="Times New Roman"/>
          <w:b w:val="false"/>
          <w:i w:val="false"/>
          <w:color w:val="000000"/>
          <w:sz w:val="28"/>
        </w:rPr>
        <w:t>
      Өтініш беруші "Аса жеңіл авиация әуе кемесінің ұшуға жарамдылығы сертификатын беру" мемлекеттік қызмет көрсетуге қойылатын негізгі талаптардың тізбесінде көзделген тізбеге сәйкес құжаттардың толық топтамасын ұсынған жағдайда, уәкілетті ұйым Заң талаптарына және ИКАО авиациялық стандарттарына сәйкестігін тексергеннен кейін құжаттарды тартылған коммерциялық емес ұйымдарға береді.";</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38" w:id="282"/>
    <w:p>
      <w:pPr>
        <w:spacing w:after="0"/>
        <w:ind w:left="0"/>
        <w:jc w:val="both"/>
      </w:pPr>
      <w:r>
        <w:rPr>
          <w:rFonts w:ascii="Times New Roman"/>
          <w:b w:val="false"/>
          <w:i w:val="false"/>
          <w:color w:val="000000"/>
          <w:sz w:val="28"/>
        </w:rPr>
        <w:t xml:space="preserve">
      "23. Уәкілетті ұйым техникалық комиссия берген оң Бағалау актісінің негізінде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аса жеңіл авиация әуе кемесінің ұшуға жарамдылығы сертификатын, не теріс Бағалау актісі болған жағдайда, "Аса жеңіл авиация әуе кемесін ұшуға жарамдылығы сертификатын беру" мемлекеттік қызметті көрсетуге негізгі талаптар тізбесінің 9-тармағында көрсетілген негіздер бойынша мемлекеттік қызметті көрсетуден бас тарту туралы дәлелді жауапты ресімдейді.</w:t>
      </w:r>
    </w:p>
    <w:bookmarkEnd w:id="282"/>
    <w:bookmarkStart w:name="z739" w:id="283"/>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bookmarkEnd w:id="283"/>
    <w:bookmarkStart w:name="z740" w:id="284"/>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84"/>
    <w:bookmarkStart w:name="z741" w:id="285"/>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bookmarkEnd w:id="285"/>
    <w:bookmarkStart w:name="z742" w:id="286"/>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өтініш берушінің порталдағы "жеке кабинетіне" жіберіледі.";</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29-1-тармақтар</w:t>
      </w:r>
      <w:r>
        <w:rPr>
          <w:rFonts w:ascii="Times New Roman"/>
          <w:b w:val="false"/>
          <w:i w:val="false"/>
          <w:color w:val="000000"/>
          <w:sz w:val="28"/>
        </w:rPr>
        <w:t xml:space="preserve"> мынадай редакцияда жазылсын:</w:t>
      </w:r>
    </w:p>
    <w:bookmarkStart w:name="z744" w:id="287"/>
    <w:p>
      <w:pPr>
        <w:spacing w:after="0"/>
        <w:ind w:left="0"/>
        <w:jc w:val="both"/>
      </w:pPr>
      <w:r>
        <w:rPr>
          <w:rFonts w:ascii="Times New Roman"/>
          <w:b w:val="false"/>
          <w:i w:val="false"/>
          <w:color w:val="000000"/>
          <w:sz w:val="28"/>
        </w:rPr>
        <w:t xml:space="preserve">
      "29. Азаматтық әуе кемесі данасының ұшуға жарамдылық нормаларына сәйкестігіне арналған куәлікті алу үшін өтініш беруші (пайдаланушы) уәкілетті ұйымға портал арқылы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азаматтық әуе кемесінің данасын сертификаттауға өтінімді және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"Азаматтық әуе кемесі данасының сәйкестік куәлігін беру" мемлекеттік көрсетілетін қызмет тізбесінің 8-тармағында көзделген тізбе бойынша құжаттар топтамасын жолдайды.</w:t>
      </w:r>
    </w:p>
    <w:bookmarkEnd w:id="287"/>
    <w:bookmarkStart w:name="z745" w:id="288"/>
    <w:p>
      <w:pPr>
        <w:spacing w:after="0"/>
        <w:ind w:left="0"/>
        <w:jc w:val="both"/>
      </w:pPr>
      <w:r>
        <w:rPr>
          <w:rFonts w:ascii="Times New Roman"/>
          <w:b w:val="false"/>
          <w:i w:val="false"/>
          <w:color w:val="000000"/>
          <w:sz w:val="28"/>
        </w:rPr>
        <w:t>
      Жалпы техникалық талаптар ең ауыр ұшып көтерілу салмағы 2250 кг аспайтын жеңіл және аса жеңіл авиацияның куәлігіне (ұшақтар мен тікұшақтар, моторлы планерлер, автожирлер, аэростаттық әуе кемелері) қолданылады.</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мынадай редакцияда жазылсын:</w:t>
      </w:r>
    </w:p>
    <w:bookmarkStart w:name="z747" w:id="289"/>
    <w:p>
      <w:pPr>
        <w:spacing w:after="0"/>
        <w:ind w:left="0"/>
        <w:jc w:val="both"/>
      </w:pPr>
      <w:r>
        <w:rPr>
          <w:rFonts w:ascii="Times New Roman"/>
          <w:b w:val="false"/>
          <w:i w:val="false"/>
          <w:color w:val="000000"/>
          <w:sz w:val="28"/>
        </w:rPr>
        <w:t>
      "29-1. Мемлекеттік қызмет көрсету талаптарының тізбесі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тізбесінде келтірілген.";</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49" w:id="290"/>
    <w:p>
      <w:pPr>
        <w:spacing w:after="0"/>
        <w:ind w:left="0"/>
        <w:jc w:val="both"/>
      </w:pPr>
      <w:r>
        <w:rPr>
          <w:rFonts w:ascii="Times New Roman"/>
          <w:b w:val="false"/>
          <w:i w:val="false"/>
          <w:color w:val="000000"/>
          <w:sz w:val="28"/>
        </w:rPr>
        <w:t>
      "30. Өтініш беруші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тізбесінде көзделген тізбеге сәйкес құжаттар топтамасын толық ұсынбаған және (немесе) қолданылу мерзімі өткен құжаттарды ұсынған жағдайда уәкілетті ұйым өтінімді қабылдаудан бас тартады.</w:t>
      </w:r>
    </w:p>
    <w:bookmarkEnd w:id="290"/>
    <w:bookmarkStart w:name="z750" w:id="291"/>
    <w:p>
      <w:pPr>
        <w:spacing w:after="0"/>
        <w:ind w:left="0"/>
        <w:jc w:val="both"/>
      </w:pPr>
      <w:r>
        <w:rPr>
          <w:rFonts w:ascii="Times New Roman"/>
          <w:b w:val="false"/>
          <w:i w:val="false"/>
          <w:color w:val="000000"/>
          <w:sz w:val="28"/>
        </w:rPr>
        <w:t>
      Өтініш беруші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тізбесінде көзделген тізбеге сәйкес құжаттардың толық топтамасын ұсынған жағдайда, уәкілетті ұйым құжаттардың Заңның талаптарына және ИКАО авиациялық стандарттарына сәйкестігін тексергеннен кейін тартылған коммерциялық емес ұйымдарға береді.";</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52" w:id="292"/>
    <w:p>
      <w:pPr>
        <w:spacing w:after="0"/>
        <w:ind w:left="0"/>
        <w:jc w:val="both"/>
      </w:pPr>
      <w:r>
        <w:rPr>
          <w:rFonts w:ascii="Times New Roman"/>
          <w:b w:val="false"/>
          <w:i w:val="false"/>
          <w:color w:val="000000"/>
          <w:sz w:val="28"/>
        </w:rPr>
        <w:t>
      "33. Азаматтық әуе кемесі данасының техникалық жай-күйін бағалау және ұшуға жарамдылығын айқындау актісінің оң қорытындысы негізінде уәкілетті ұйым осы Қағидаларға 12-қосымшаға сәйкес нысан бойынша азаматтық әуе кемесі данасының ұшуға жарамдылық нормаларына сәйкестігі куәлігін ресімдейді немесе азаматтық әуе кемесі данасының техникалық жай-күйін бағалау және ұшуға жарамдылығын айқындау актісі теріс болған жағдайда "Азаматтық әуе кемесі данасының ұшу жарамдылығы нормаларына сәйкестігі куәлігін беру" мемлекеттік қызмет көрсетуге қойылатын негізгі талаптар тізбесінің 9-тармағында көрсетілген негіздер бойынша мемлекеттік қызметті көрсетуден бас тарту туралы дәлелді жауапты ресімдейді.</w:t>
      </w:r>
    </w:p>
    <w:bookmarkEnd w:id="292"/>
    <w:bookmarkStart w:name="z753" w:id="293"/>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bookmarkEnd w:id="293"/>
    <w:bookmarkStart w:name="z754" w:id="294"/>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94"/>
    <w:bookmarkStart w:name="z755" w:id="295"/>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bookmarkEnd w:id="295"/>
    <w:bookmarkStart w:name="z756" w:id="296"/>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өтініш берушінің "жеке кабинетіне" жіберіледі.";</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58" w:id="297"/>
    <w:p>
      <w:pPr>
        <w:spacing w:after="0"/>
        <w:ind w:left="0"/>
        <w:jc w:val="both"/>
      </w:pPr>
      <w:r>
        <w:rPr>
          <w:rFonts w:ascii="Times New Roman"/>
          <w:b w:val="false"/>
          <w:i w:val="false"/>
          <w:color w:val="000000"/>
          <w:sz w:val="28"/>
        </w:rPr>
        <w:t xml:space="preserve">
      "36. Азаматтық әуе кемесі данасының ұшуға жарамдылық нормаларына сәйкестігі куәлігін беру үшін "Қазақстан Республикасының азаматтық авиациясы саласында төлемдер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актілерінің мемлекеттік тізілімінде № 32120 болып тіркелген) айқындалған тәртіппен ақы алынады.</w:t>
      </w:r>
    </w:p>
    <w:bookmarkEnd w:id="297"/>
    <w:bookmarkStart w:name="z759" w:id="298"/>
    <w:p>
      <w:pPr>
        <w:spacing w:after="0"/>
        <w:ind w:left="0"/>
        <w:jc w:val="both"/>
      </w:pPr>
      <w:r>
        <w:rPr>
          <w:rFonts w:ascii="Times New Roman"/>
          <w:b w:val="false"/>
          <w:i w:val="false"/>
          <w:color w:val="000000"/>
          <w:sz w:val="28"/>
        </w:rPr>
        <w:t xml:space="preserve">
      Төлемақы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айқындалады (Қазақстан Республикасы нормативтік құқықтық актілерінің мемлекеттік тізілімінде № 32089 болып тіркелген).</w:t>
      </w:r>
    </w:p>
    <w:bookmarkEnd w:id="298"/>
    <w:bookmarkStart w:name="z760" w:id="299"/>
    <w:p>
      <w:pPr>
        <w:spacing w:after="0"/>
        <w:ind w:left="0"/>
        <w:jc w:val="both"/>
      </w:pPr>
      <w:r>
        <w:rPr>
          <w:rFonts w:ascii="Times New Roman"/>
          <w:b w:val="false"/>
          <w:i w:val="false"/>
          <w:color w:val="000000"/>
          <w:sz w:val="28"/>
        </w:rPr>
        <w:t>
      Азаматтық әуе кемесінің данасын сертификаттау азаматтық авияация саласындағы уәкілетті ұйымның бюджетіне төлем түскеннен кейін жүзеге асырылады.";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63" w:id="300"/>
    <w:p>
      <w:pPr>
        <w:spacing w:after="0"/>
        <w:ind w:left="0"/>
        <w:jc w:val="both"/>
      </w:pPr>
      <w:r>
        <w:rPr>
          <w:rFonts w:ascii="Times New Roman"/>
          <w:b w:val="false"/>
          <w:i w:val="false"/>
          <w:color w:val="000000"/>
          <w:sz w:val="28"/>
        </w:rPr>
        <w:t>
      "Аса жеңіл авиация әуе кемесінің ұшуға жарамдылығы сертификатын беру" мемлекеттік қызметін көрсетуге қойылатын негізгі талаптардың тізбесі";</w:t>
      </w:r>
    </w:p>
    <w:bookmarkEnd w:id="300"/>
    <w:bookmarkStart w:name="z764" w:id="301"/>
    <w:p>
      <w:pPr>
        <w:spacing w:after="0"/>
        <w:ind w:left="0"/>
        <w:jc w:val="both"/>
      </w:pPr>
      <w:r>
        <w:rPr>
          <w:rFonts w:ascii="Times New Roman"/>
          <w:b w:val="false"/>
          <w:i w:val="false"/>
          <w:color w:val="000000"/>
          <w:sz w:val="28"/>
        </w:rPr>
        <w:t xml:space="preserve">
      "Аса жеңіл авиация әуе кемесінің ұшуға жарамдылығы сертификатын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1"/>
    <w:bookmarkStart w:name="z765" w:id="302"/>
    <w:p>
      <w:pPr>
        <w:spacing w:after="0"/>
        <w:ind w:left="0"/>
        <w:jc w:val="both"/>
      </w:pPr>
      <w:r>
        <w:rPr>
          <w:rFonts w:ascii="Times New Roman"/>
          <w:b w:val="false"/>
          <w:i w:val="false"/>
          <w:color w:val="000000"/>
          <w:sz w:val="28"/>
        </w:rPr>
        <w:t>
      реттік нөмірі 10-жол мынадай редакцияда жазылсын:</w:t>
      </w:r>
    </w:p>
    <w:bookmarkEnd w:id="302"/>
    <w:bookmarkStart w:name="z766"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04"/>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авиациялық әкімшілігі" акционерлік қоғамы https://caa.gov.kz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болған жағдайда портал арқылы электрондық нысанда мемлекеттік көрсетілетін қызметтерді;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75" w:id="305"/>
    <w:p>
      <w:pPr>
        <w:spacing w:after="0"/>
        <w:ind w:left="0"/>
        <w:jc w:val="both"/>
      </w:pPr>
      <w:r>
        <w:rPr>
          <w:rFonts w:ascii="Times New Roman"/>
          <w:b w:val="false"/>
          <w:i w:val="false"/>
          <w:color w:val="000000"/>
          <w:sz w:val="28"/>
        </w:rPr>
        <w:t>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w:t>
      </w:r>
    </w:p>
    <w:bookmarkEnd w:id="305"/>
    <w:bookmarkStart w:name="z776" w:id="306"/>
    <w:p>
      <w:pPr>
        <w:spacing w:after="0"/>
        <w:ind w:left="0"/>
        <w:jc w:val="both"/>
      </w:pPr>
      <w:r>
        <w:rPr>
          <w:rFonts w:ascii="Times New Roman"/>
          <w:b w:val="false"/>
          <w:i w:val="false"/>
          <w:color w:val="000000"/>
          <w:sz w:val="28"/>
        </w:rPr>
        <w:t>
      "Азаматтық әуе кемесі данасының ұшу жарамдылығы нормаларына сәйкестігі туралы куәлігін беру" мемлекеттік көрсетілетін қызмет стандартында:</w:t>
      </w:r>
    </w:p>
    <w:bookmarkEnd w:id="306"/>
    <w:bookmarkStart w:name="z777" w:id="307"/>
    <w:p>
      <w:pPr>
        <w:spacing w:after="0"/>
        <w:ind w:left="0"/>
        <w:jc w:val="both"/>
      </w:pPr>
      <w:r>
        <w:rPr>
          <w:rFonts w:ascii="Times New Roman"/>
          <w:b w:val="false"/>
          <w:i w:val="false"/>
          <w:color w:val="000000"/>
          <w:sz w:val="28"/>
        </w:rPr>
        <w:t>
      реттік нөмірі 6-жол мынадай редакцияда жазылсын:</w:t>
      </w:r>
    </w:p>
    <w:bookmarkEnd w:id="307"/>
    <w:bookmarkStart w:name="z778" w:id="308"/>
    <w:p>
      <w:pPr>
        <w:spacing w:after="0"/>
        <w:ind w:left="0"/>
        <w:jc w:val="both"/>
      </w:pPr>
      <w:r>
        <w:rPr>
          <w:rFonts w:ascii="Times New Roman"/>
          <w:b w:val="false"/>
          <w:i w:val="false"/>
          <w:color w:val="000000"/>
          <w:sz w:val="28"/>
        </w:rPr>
        <w:t>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xml:space="preserve"> және азаматтық авиация саласындағы уәкілетті ұйымның ақылы қызметтерінің тізбесіне және азаматтық авиация саласындағы төлем мөлшерлемелеріне сәйкес заңды тұлғаларға (бұдан әрі-өтініш беруші) ақылы негізде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0" w:id="309"/>
    <w:p>
      <w:pPr>
        <w:spacing w:after="0"/>
        <w:ind w:left="0"/>
        <w:jc w:val="both"/>
      </w:pPr>
      <w:r>
        <w:rPr>
          <w:rFonts w:ascii="Times New Roman"/>
          <w:b w:val="false"/>
          <w:i w:val="false"/>
          <w:color w:val="000000"/>
          <w:sz w:val="28"/>
        </w:rPr>
        <w:t>
      реттік нөмірі 8-жол мынадай редакцияда жазылсын:</w:t>
      </w:r>
    </w:p>
    <w:bookmarkEnd w:id="309"/>
    <w:bookmarkStart w:name="z781" w:id="310"/>
    <w:p>
      <w:pPr>
        <w:spacing w:after="0"/>
        <w:ind w:left="0"/>
        <w:jc w:val="both"/>
      </w:pPr>
      <w:r>
        <w:rPr>
          <w:rFonts w:ascii="Times New Roman"/>
          <w:b w:val="false"/>
          <w:i w:val="false"/>
          <w:color w:val="000000"/>
          <w:sz w:val="28"/>
        </w:rPr>
        <w:t>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11"/>
          <w:p>
            <w:pPr>
              <w:spacing w:after="20"/>
              <w:ind w:left="20"/>
              <w:jc w:val="both"/>
            </w:pPr>
            <w:r>
              <w:rPr>
                <w:rFonts w:ascii="Times New Roman"/>
                <w:b w:val="false"/>
                <w:i w:val="false"/>
                <w:color w:val="000000"/>
                <w:sz w:val="20"/>
              </w:rPr>
              <w:t>
1) Азаматтық әуе кемесінің данасын сертификаттауға өтінім;</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ұйымның қызметі үшін ақы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әуе кемесі данасының пайдалану құжаттамасы жиынтығының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кемесінің қысқаша техникалық сипаттамасын, жүйелердің қағидаттық схемаларын, негізгі сипаттамаларын, сондай-ақ диапазонында әуе кемесінің данасы сертификатталатын пайдаланудың күтілетін шарттары мен шектеулерін қамтуға тиіс әуе кемесі данасы ерекшелігінің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әуе кемесі түрлерінің үш проекциядағы электрондық көшірмесі немесе әртүрлі бұрыштардағы цифрлық фотосуреттер: алдыңғы, бүйір, артқы;</w:t>
            </w:r>
          </w:p>
          <w:p>
            <w:pPr>
              <w:spacing w:after="20"/>
              <w:ind w:left="20"/>
              <w:jc w:val="both"/>
            </w:pPr>
            <w:r>
              <w:rPr>
                <w:rFonts w:ascii="Times New Roman"/>
                <w:b w:val="false"/>
                <w:i w:val="false"/>
                <w:color w:val="000000"/>
                <w:sz w:val="20"/>
              </w:rPr>
              <w:t>
6) әуе кемесін немесе құрастыру жиынтығын, қозғалтқышты, бұранданы, агрегаттар мен жинақтаушы бұйымдарды сатып алудың заңдылығын растайтын бастапқы төлем құжаттарының электрондық көшірмелері.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8" w:id="312"/>
    <w:p>
      <w:pPr>
        <w:spacing w:after="0"/>
        <w:ind w:left="0"/>
        <w:jc w:val="both"/>
      </w:pPr>
      <w:r>
        <w:rPr>
          <w:rFonts w:ascii="Times New Roman"/>
          <w:b w:val="false"/>
          <w:i w:val="false"/>
          <w:color w:val="000000"/>
          <w:sz w:val="28"/>
        </w:rPr>
        <w:t>
      реттік нөмірі 10-жол мынадай редакцияда жазылсын:</w:t>
      </w:r>
    </w:p>
    <w:bookmarkEnd w:id="312"/>
    <w:bookmarkStart w:name="z789" w:id="313"/>
    <w:p>
      <w:pPr>
        <w:spacing w:after="0"/>
        <w:ind w:left="0"/>
        <w:jc w:val="both"/>
      </w:pPr>
      <w:r>
        <w:rPr>
          <w:rFonts w:ascii="Times New Roman"/>
          <w:b w:val="false"/>
          <w:i w:val="false"/>
          <w:color w:val="000000"/>
          <w:sz w:val="28"/>
        </w:rPr>
        <w:t>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14"/>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 орналастырылған:</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авиациялық әкімшілігі" акционерлік қоғамы https://caa.gov.kz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ЭЦҚ болған жағдайда портал арқылы электрондық нысанда мемлекеттік көрсетілетін қызметті;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мемлекеттік қызмет көрсетудің тәртібі мен мәртебесі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ұшуларға техникалық қолдауды</w:t>
            </w:r>
            <w:r>
              <w:br/>
            </w:r>
            <w:r>
              <w:rPr>
                <w:rFonts w:ascii="Times New Roman"/>
                <w:b w:val="false"/>
                <w:i w:val="false"/>
                <w:color w:val="000000"/>
                <w:sz w:val="20"/>
              </w:rPr>
              <w:t>қамтамасыз етуші инженерлік-</w:t>
            </w:r>
            <w:r>
              <w:br/>
            </w:r>
            <w:r>
              <w:rPr>
                <w:rFonts w:ascii="Times New Roman"/>
                <w:b w:val="false"/>
                <w:i w:val="false"/>
                <w:color w:val="000000"/>
                <w:sz w:val="20"/>
              </w:rPr>
              <w:t>техникалық құрамға және ұшу</w:t>
            </w:r>
            <w:r>
              <w:br/>
            </w:r>
            <w:r>
              <w:rPr>
                <w:rFonts w:ascii="Times New Roman"/>
                <w:b w:val="false"/>
                <w:i w:val="false"/>
                <w:color w:val="000000"/>
                <w:sz w:val="20"/>
              </w:rPr>
              <w:t>кезінде әуе кемесінің</w:t>
            </w:r>
            <w:r>
              <w:br/>
            </w:r>
            <w:r>
              <w:rPr>
                <w:rFonts w:ascii="Times New Roman"/>
                <w:b w:val="false"/>
                <w:i w:val="false"/>
                <w:color w:val="000000"/>
                <w:sz w:val="20"/>
              </w:rPr>
              <w:t>қауіпсіздігін қамтамасыз ететін</w:t>
            </w:r>
            <w:r>
              <w:br/>
            </w:r>
            <w:r>
              <w:rPr>
                <w:rFonts w:ascii="Times New Roman"/>
                <w:b w:val="false"/>
                <w:i w:val="false"/>
                <w:color w:val="000000"/>
                <w:sz w:val="20"/>
              </w:rPr>
              <w:t>персоналға экипаж мүшесі</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1-қосымша</w:t>
            </w:r>
          </w:p>
        </w:tc>
      </w:tr>
    </w:tbl>
    <w:bookmarkStart w:name="z797" w:id="315"/>
    <w:p>
      <w:pPr>
        <w:spacing w:after="0"/>
        <w:ind w:left="0"/>
        <w:jc w:val="left"/>
      </w:pPr>
      <w:r>
        <w:rPr>
          <w:rFonts w:ascii="Times New Roman"/>
          <w:b/>
          <w:i w:val="false"/>
          <w:color w:val="000000"/>
        </w:rPr>
        <w:t xml:space="preserve"> "Экипаж мүшесінің куәлігін беру" мемлекеттік қызмет көрсетуге қойылатын негізгі талаптардың тізбесі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 (бұдан әрі – ЭМК) не осы мемлекеттік қызмет көрсетуге қойылатын негізгі талаптардың тізбесінің 9-бағанында көзделген негіздер бойынша мемлекеттік көрсетілетін қызметті көрсетуден бас тарту туралы дәлелді жауап. Мемлекеттік көрсетілетін қызметті көрсету нәтижесі Мемлекеттік корпорация арқылы беріледі. Мемлекеттік көрсетілетін қызметтерді көрсету нысаны: Электрондық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16"/>
          <w:p>
            <w:pPr>
              <w:spacing w:after="20"/>
              <w:ind w:left="20"/>
              <w:jc w:val="both"/>
            </w:pPr>
            <w:r>
              <w:rPr>
                <w:rFonts w:ascii="Times New Roman"/>
                <w:b w:val="false"/>
                <w:i w:val="false"/>
                <w:color w:val="000000"/>
                <w:sz w:val="20"/>
              </w:rPr>
              <w:t xml:space="preserve">
Мемлекеттік көрсетілетін қызмет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w:t>
            </w:r>
            <w:r>
              <w:rPr>
                <w:rFonts w:ascii="Times New Roman"/>
                <w:b w:val="false"/>
                <w:i w:val="false"/>
                <w:color w:val="000000"/>
                <w:sz w:val="20"/>
              </w:rPr>
              <w:t>№ 177</w:t>
            </w:r>
            <w:r>
              <w:rPr>
                <w:rFonts w:ascii="Times New Roman"/>
                <w:b w:val="false"/>
                <w:i w:val="false"/>
                <w:color w:val="000000"/>
                <w:sz w:val="20"/>
              </w:rPr>
              <w:t xml:space="preserve"> (Нормативтік құқықтық актілердің мемлекеттік тіркеу тізілімінде № 32120 болып тіркелген)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w:t>
            </w:r>
            <w:r>
              <w:rPr>
                <w:rFonts w:ascii="Times New Roman"/>
                <w:b w:val="false"/>
                <w:i w:val="false"/>
                <w:color w:val="000000"/>
                <w:sz w:val="20"/>
              </w:rPr>
              <w:t>№ 167</w:t>
            </w:r>
            <w:r>
              <w:rPr>
                <w:rFonts w:ascii="Times New Roman"/>
                <w:b w:val="false"/>
                <w:i w:val="false"/>
                <w:color w:val="000000"/>
                <w:sz w:val="20"/>
              </w:rPr>
              <w:t xml:space="preserve"> бұйрықтарына (Нормативтік құқықтық актілердің мемлекеттік тіркеу тізілімінде № 32089 болып тіркелген) сәйкес азаматтық авиация саласындағы тәртіпте және мөлшерлемелер бойынша ақылы негізде көрсетіледі.</w:t>
            </w:r>
          </w:p>
          <w:bookmarkEnd w:id="316"/>
          <w:p>
            <w:pPr>
              <w:spacing w:after="20"/>
              <w:ind w:left="20"/>
              <w:jc w:val="both"/>
            </w:pPr>
            <w:r>
              <w:rPr>
                <w:rFonts w:ascii="Times New Roman"/>
                <w:b w:val="false"/>
                <w:i w:val="false"/>
                <w:color w:val="000000"/>
                <w:sz w:val="20"/>
              </w:rPr>
              <w:t>
Төлем екінші деңгейдегі банктер қолма-қол немесе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1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қоса алғанда, сағат 13.00-ден 14.00-ге дейін түскі асқа үзіліспен сағат 08.30-дан 17.30-ға дейін;</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Кодекске сәйкес демалыс және мереке күндерін қоспағанда, дүйсенбіден жұмаға дейін, белгіленген жұмыс кестесіне сәйкес сағат 9:00-ден 18:30-ға дейін, түскі үзіліс сағат 13:00-ден 14:30-ға дейін;</w:t>
            </w:r>
          </w:p>
          <w:p>
            <w:pPr>
              <w:spacing w:after="20"/>
              <w:ind w:left="20"/>
              <w:jc w:val="both"/>
            </w:pPr>
            <w:r>
              <w:rPr>
                <w:rFonts w:ascii="Times New Roman"/>
                <w:b w:val="false"/>
                <w:i w:val="false"/>
                <w:color w:val="000000"/>
                <w:sz w:val="20"/>
              </w:rPr>
              <w:t>
3) портал – тәулік бойы (көрсетілетін қызметті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электрондық (толық автоматтандырылған нысанда) көрсетілетін мемлекеттік қызметтерді қоспағанда,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уәкілетті өкілі) көрсетілетін қызметті берушіге жүгінген кезде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18"/>
          <w:p>
            <w:pPr>
              <w:spacing w:after="20"/>
              <w:ind w:left="20"/>
              <w:jc w:val="both"/>
            </w:pPr>
            <w:r>
              <w:rPr>
                <w:rFonts w:ascii="Times New Roman"/>
                <w:b w:val="false"/>
                <w:i w:val="false"/>
                <w:color w:val="000000"/>
                <w:sz w:val="20"/>
              </w:rPr>
              <w:t>
1) осы Қағидаларға 2-қосымшаға сәйкес нысан бойынша хат-өтінім;</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лауазымға тағайындау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ЭМК алушының тегін, атын, әкесінің атын (бар болған кезде), лауазымын көрсете отырып, жеке қолы үлгісінің, мөлшері 9x2 түрлі-түсті (күңгірт) фотоның (jpg графикалық форматта бас киімсіз және нысанды киімде)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Қағидаларға 3-қосымшаға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ақпараттық жүйеде мәліметтер болмаған жағдайда, авиациялық персоналдың қолданыстағы куәлігінің көшірмесі (ұшу құрамының адамдарына, ұшуды техникалық сүйемелдеуді қамтамасыз ететін инженерлік-техникалық құрамға);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ұлттық қауіпсіздік органының келісу хатының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басын куәландыратын құжаттар, заңды тұлғаны мемлекеттік тіркеу (қайта тіркеу), авиациялық персоналдың қолданыстағы куәлігінің (ұшу құрамының, кабина экипажының адамдарына, ұшуды техникалық сүйемелдеуді қамтамасыз ететін инженерлік-техникалық құрамға) туралы мәліметті көрсетілетін қызметті беруші "электрондық үкіметтің" шлюзі арқылы тиісті мемлекеттік ақпараттық жүйеден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берушіге қызмет ақысын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 персоналының шетелдік сертификаттарын ұсынған жағдайда азаматтық авиация саласындағы уәкілетті ұйымның осы куәліктерді растаудың көшірмесін қоса беру қажет.</w:t>
            </w:r>
          </w:p>
          <w:p>
            <w:pPr>
              <w:spacing w:after="20"/>
              <w:ind w:left="20"/>
              <w:jc w:val="both"/>
            </w:pPr>
            <w:r>
              <w:rPr>
                <w:rFonts w:ascii="Times New Roman"/>
                <w:b w:val="false"/>
                <w:i w:val="false"/>
                <w:color w:val="000000"/>
                <w:sz w:val="20"/>
              </w:rPr>
              <w:t>
Ұшуда әуе кемесінің авиациялық қауіпсіздігін қамтамасыз ететін персонал үшін ИКАО оқу орталығында алынған авиациялық қауіпсіздік қызметінің басшысы сертификаттың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19"/>
          <w:p>
            <w:pPr>
              <w:spacing w:after="20"/>
              <w:ind w:left="20"/>
              <w:jc w:val="both"/>
            </w:pPr>
            <w:r>
              <w:rPr>
                <w:rFonts w:ascii="Times New Roman"/>
                <w:b w:val="false"/>
                <w:i w:val="false"/>
                <w:color w:val="000000"/>
                <w:sz w:val="20"/>
              </w:rPr>
              <w:t>
1) көрсетілетін қызметті алушы ЭМК алу үшін ұсынған құжаттардың және (немесе) олардағы деректердің (мәліметтердің) анық еместігін анықтау;</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ЭМК алу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Заңының 108-бабына сәйкес Қазақстан Республикасының Ұлттық қауіпсіздік органның ЭМК алу үшін қажетті келісімі туралы сұрау салуға берілген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соның ішінде электрондық нысанда және Мемлекеттік корпорация арқылы көрсетілетін қызмет ерекшеліктерін ескерумен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20"/>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 орналастырылған:</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 ЭЦҚ болған жағдайда портал арқылы электрондық нысанда мемлекеттік көрсетілетін қызметті алу мүмкіндігіне ие. Көрсетілетін қызметті алушы порталдың "жеке кабинеті" арқылы қашықтықтан қол жеткізу режимінде мемлекеттік көрсетілетін қызметтерді көрсету тәртібі мен мәртебесі туралы ақпаратты, сондай-ақ Мемлекеттік көрсетілетін қызметтерді ұсынудың бірыңғай байланыс орталығы арқылы: 1414, 8 800 080 7777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2-қосымша</w:t>
            </w:r>
            <w:r>
              <w:br/>
            </w: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5-қосымша</w:t>
            </w:r>
          </w:p>
        </w:tc>
      </w:tr>
    </w:tbl>
    <w:bookmarkStart w:name="z817" w:id="321"/>
    <w:p>
      <w:pPr>
        <w:spacing w:after="0"/>
        <w:ind w:left="0"/>
        <w:jc w:val="left"/>
      </w:pPr>
      <w:r>
        <w:rPr>
          <w:rFonts w:ascii="Times New Roman"/>
          <w:b/>
          <w:i w:val="false"/>
          <w:color w:val="000000"/>
        </w:rPr>
        <w:t xml:space="preserve"> "Әуе айлағының (тікұшақ айлығының) жарамдылығы сертификатын беру" мемлекеттік қызмет көрсетуге қойылатын негізгі талаптар тізбесі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(отыз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22"/>
          <w:p>
            <w:pPr>
              <w:spacing w:after="20"/>
              <w:ind w:left="20"/>
              <w:jc w:val="both"/>
            </w:pPr>
            <w:r>
              <w:rPr>
                <w:rFonts w:ascii="Times New Roman"/>
                <w:b w:val="false"/>
                <w:i w:val="false"/>
                <w:color w:val="000000"/>
                <w:sz w:val="20"/>
              </w:rPr>
              <w:t>
Осы Қағидаларға 2, 3-қосымшаларға сәйкес нысан бойынша Әуеайлақтың (тікұшақ айлағының) жарамдылық сертификаты немесе мемлекеттік қызметті көрсетуден бас тарту туралы дәлелді жауап.</w:t>
            </w:r>
          </w:p>
          <w:bookmarkEnd w:id="322"/>
          <w:p>
            <w:pPr>
              <w:spacing w:after="20"/>
              <w:ind w:left="20"/>
              <w:jc w:val="both"/>
            </w:pPr>
            <w:r>
              <w:rPr>
                <w:rFonts w:ascii="Times New Roman"/>
                <w:b w:val="false"/>
                <w:i w:val="false"/>
                <w:color w:val="000000"/>
                <w:sz w:val="20"/>
              </w:rPr>
              <w:t>
Мемлекеттік қызметті көрсету нәтижесі уәкілетті ұйым басшысының электрондық цифрлық қолтаңбасы (бұдан әрі - ЭЦҚ) қойылған электрондық құжат нысанында портал арқылы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көрсетілген мемлекеттік қызметті көрсету кезінде көрсетілетін қызметті алушыдан алынатын төлем өлшемі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Әуеайлақтың (тікұшақ әуеайлағының) жарамдылық сертификатын беру –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xml:space="preserve"> және Азаматтық авиация саласындағы уәкілетті ұйымның ақылы қызметтерінің тізбесіне және азаматтық авиация саласындағы төлем мөлшерлемелеріне сәйкес ақылы.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23"/>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жұманы қоса алғанда, сағат 13.00-ден 14.00-ге дейінгі түскі үзіліспен сағат 08.30-дан 17.30-ға дейін.</w:t>
            </w:r>
          </w:p>
          <w:bookmarkEnd w:id="323"/>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24"/>
          <w:p>
            <w:pPr>
              <w:spacing w:after="20"/>
              <w:ind w:left="20"/>
              <w:jc w:val="both"/>
            </w:pPr>
            <w:r>
              <w:rPr>
                <w:rFonts w:ascii="Times New Roman"/>
                <w:b w:val="false"/>
                <w:i w:val="false"/>
                <w:color w:val="000000"/>
                <w:sz w:val="20"/>
              </w:rPr>
              <w:t>
1) осы Қағидалардың 4-қосымшасына сәйкес нысан бойынша өтінім;</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ұшуларды жарықпен сигналдық қамтамасыз ету жүйесін ұшуларды тексерудің қолданыстағы актілерінің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авиациялық және инженерлік-техникалық персоналдың оқудан және кәсіптік деңгейін қолдауды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уәкілетті ұйымның қызметі үшін ақы төленгенін растайтын құжаттың электрондық көшірмесі;</w:t>
            </w:r>
          </w:p>
          <w:p>
            <w:pPr>
              <w:spacing w:after="20"/>
              <w:ind w:left="20"/>
              <w:jc w:val="both"/>
            </w:pPr>
            <w:r>
              <w:rPr>
                <w:rFonts w:ascii="Times New Roman"/>
                <w:b w:val="false"/>
                <w:i w:val="false"/>
                <w:color w:val="000000"/>
                <w:sz w:val="20"/>
              </w:rPr>
              <w:t>
7) ұшу қауіпсіздігін және авиациялық қауіпсіздікті қамтамасыз етуді үздіксіз қадағалау жөніндегі уәкілетті ұйым жүзеге асырғаны үшін Азаматтық авиация саласындағы төлемдерді алу қағидаларымен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мөлшерлемелерімен айқындалатын тәртiппен және мөлшерде мiндеттi аударымдарды төлегенiн растайтын құжаттың электрондық көшiрмесi (қайта сертификаттау кезенде).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25"/>
          <w:p>
            <w:pPr>
              <w:spacing w:after="20"/>
              <w:ind w:left="20"/>
              <w:jc w:val="both"/>
            </w:pPr>
            <w:r>
              <w:rPr>
                <w:rFonts w:ascii="Times New Roman"/>
                <w:b w:val="false"/>
                <w:i w:val="false"/>
                <w:color w:val="000000"/>
                <w:sz w:val="20"/>
              </w:rPr>
              <w:t>
1) сертификатты және (немесе) олардағы деректерді (мәліметтерді) алу үшін өтініш беруші ұсынған құжаттардың дәйексіз болуын анықтау;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ұсынылған материалдардың, объектілердің, деректер мен мәліметтердің Заңның 64-бабының 1-тармағында белгіленген талаптарға, сертификаттық талаптарға және әуеайлақтардың (тікұшақ айлақтарының) пайдалануға жарамдылығы нормаларына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берушіге қатысты оның негізінде өтініш беруші жарамдылық сертификатын алуға байланысты арнайы құқықтан айырылған заңды күшіне енген сот шешімі болған жағдайларда тоқтатылады;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26"/>
          <w:p>
            <w:pPr>
              <w:spacing w:after="20"/>
              <w:ind w:left="20"/>
              <w:jc w:val="both"/>
            </w:pPr>
            <w:r>
              <w:rPr>
                <w:rFonts w:ascii="Times New Roman"/>
                <w:b w:val="false"/>
                <w:i w:val="false"/>
                <w:color w:val="000000"/>
                <w:sz w:val="20"/>
              </w:rPr>
              <w:t>
Мемлекеттік көрсетілетін қызметті, оның ішінде электрондық</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нысанда және Мемлекеттік корпорация арқылы көрсету ерекшеліктері ескеріле отырып қойылатын өзге де</w:t>
            </w:r>
          </w:p>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27"/>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дербес деректерімді жинауға және өңдеуге,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жүйелердегі заңмен қорғалатын құпияны құрайтын мәліметтерді пайдалануға өтініш беруші келісім береді.</w:t>
            </w:r>
          </w:p>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"1414",8-800-080-7777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