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b2af" w14:textId="2fcb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2023 жылғы 31 наурыздағы № 1-1 шешімі. Батыс Қазақстан облысының Әділет департаментінде 2023 жылғы 10 сәуірде № 7132-07 болып тіркелді. Күші жойылды - Батыс Қазақстан облысы Тасқала аудандық мәслихатының 2025 жылғы 3 желтоқсандағы № 40-2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03.12.2025 № 40-2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Тасқала ауданы бойынша халық үшін қатты тұрмыстық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Тасқала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 шешіміне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Тасқала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тұрғыннан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бірлігіне(көлеміне) жылдық тариф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 (м3)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