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d158" w14:textId="51a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5-10 шешімі. Батыс Қазақстан облысының Әділет департаментінде 2023 жылғы 15 мамырда № 7162-07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тіркелді)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34,89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