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a05b" w14:textId="78ea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16 қазандағы № 7-2 шешімі. Батыс Қазақстан облысының Әділет департаментінде 2023 жылғы 18 қазанда № 7268-07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ауданының әлеуметтiк көмек көрсетудің, оның мөлшерлерiн белгiлеудің және мұқтаж азаматтардың жекелеген санаттарының тiзбесiн айқындаудың қағидалары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2023 жылғы 16 қазандағы № 7-2</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Бөрлі аудандық мәслихатының 24.04.2026 </w:t>
      </w:r>
      <w:r>
        <w:rPr>
          <w:rFonts w:ascii="Times New Roman"/>
          <w:b w:val="false"/>
          <w:i w:val="false"/>
          <w:color w:val="ff0000"/>
          <w:sz w:val="28"/>
        </w:rPr>
        <w:t>№ 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94" w:id="3"/>
    <w:p>
      <w:pPr>
        <w:spacing w:after="0"/>
        <w:ind w:left="0"/>
        <w:jc w:val="left"/>
      </w:pPr>
      <w:r>
        <w:rPr>
          <w:rFonts w:ascii="Times New Roman"/>
          <w:b/>
          <w:i w:val="false"/>
          <w:color w:val="000000"/>
        </w:rPr>
        <w:t xml:space="preserve"> 1-тарау. Жалпы ережелер</w:t>
      </w:r>
    </w:p>
    <w:bookmarkEnd w:id="3"/>
    <w:bookmarkStart w:name="z95"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Бөрлі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"Бөрлі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96" w:id="5"/>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5"/>
    <w:bookmarkStart w:name="z97" w:id="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6"/>
    <w:bookmarkStart w:name="z98" w:id="7"/>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7"/>
    <w:bookmarkStart w:name="z99" w:id="8"/>
    <w:p>
      <w:pPr>
        <w:spacing w:after="0"/>
        <w:ind w:left="0"/>
        <w:jc w:val="both"/>
      </w:pPr>
      <w:r>
        <w:rPr>
          <w:rFonts w:ascii="Times New Roman"/>
          <w:b w:val="false"/>
          <w:i w:val="false"/>
          <w:color w:val="000000"/>
          <w:sz w:val="28"/>
        </w:rPr>
        <w:t>
      6. Осы қағидалар Бөрлі ауданының аумағында тұрғылықты жері бойынша тұрақты тіркелген адамдарға таратылады.</w:t>
      </w:r>
    </w:p>
    <w:bookmarkEnd w:id="8"/>
    <w:bookmarkStart w:name="z100" w:id="9"/>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9"/>
    <w:bookmarkStart w:name="z101"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02" w:id="1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арналған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03" w:id="12"/>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bookmarkStart w:name="z104" w:id="13"/>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әлеуметтік көмек көрсетіледі:</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адамның иммун тапшылығы вирусы (АИТВ) инфекциясы бар балалардың ата-анасына немесе заңды өкілдеріне республика бойынша ең төменгі күнкөріс деңгейінің 2 ( екі) еселенген мөлшерінде, ай сайын;</w:t>
      </w:r>
    </w:p>
    <w:p>
      <w:pPr>
        <w:spacing w:after="0"/>
        <w:ind w:left="0"/>
        <w:jc w:val="both"/>
      </w:pPr>
      <w:r>
        <w:rPr>
          <w:rFonts w:ascii="Times New Roman"/>
          <w:b w:val="false"/>
          <w:i w:val="false"/>
          <w:color w:val="000000"/>
          <w:sz w:val="28"/>
        </w:rPr>
        <w:t>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6) республика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7)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мүгедектігібарадамдарды қоспағанда, 1986–1987 жылдары Чернобыль атом электрстанциясындағы апаттың, азаматтық немесе әскери мақсаттағы объектiлердегiбасқада радиациялық апаттар мен авариялардың салдарларын жоюға қатысқан, сондай-ақ ядролық сынақтарға тiкелей қатысқан адамдарға; Чернобыль атом электрстанциясындағы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айлық есептік көрсеткіш мөлшерінде, біржолғы, санаторийлік-курорттық емделуге;</w:t>
      </w:r>
    </w:p>
    <w:bookmarkStart w:name="z105"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106" w:id="15"/>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5"/>
    <w:bookmarkStart w:name="z107" w:id="16"/>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108" w:id="17"/>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Бөрлі ауданы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109" w:id="1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110" w:id="1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