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018d73" w14:textId="9018d7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Бөрлі ауданы бойынша халық үшін тұрмыстық қатты қалдықтарды жинауға, тасымалдауға, сұрыптауға және көмуге арналған тарифтерді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Батыс Қазақстан облысы Бөрлі аудандық мәслихатының 2023 жылғы 24 сәуірдегі № 2-23 шешімі. Батыс Қазақстан облысының Әділет департаментінде 2023 жылғы 2 мамырда № 7156-07 болып тіркелді.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Экология кодексінің 365-бабының 3-тармағының </w:t>
      </w:r>
      <w:r>
        <w:rPr>
          <w:rFonts w:ascii="Times New Roman"/>
          <w:b w:val="false"/>
          <w:i w:val="false"/>
          <w:color w:val="000000"/>
          <w:sz w:val="28"/>
        </w:rPr>
        <w:t>3)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өзін-өзі басқару туралы" Заңының 6-бабының 1-тармағының </w:t>
      </w:r>
      <w:r>
        <w:rPr>
          <w:rFonts w:ascii="Times New Roman"/>
          <w:b w:val="false"/>
          <w:i w:val="false"/>
          <w:color w:val="000000"/>
          <w:sz w:val="28"/>
        </w:rPr>
        <w:t>15)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Бөрлі аудандық мәслихаты </w:t>
      </w:r>
      <w:r>
        <w:rPr>
          <w:rFonts w:ascii="Times New Roman"/>
          <w:b/>
          <w:i w:val="false"/>
          <w:color w:val="000000"/>
          <w:sz w:val="28"/>
        </w:rPr>
        <w:t>ШЕШТІ: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Бөрлі ауданы бойынша халық үшін тұрмыстық қатты қалдықтарды жинауға, тасымалдауға, сұрыптауға және көмуге арналған тарифтер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 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Ермекбаев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Бөрлі аудандық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2023 жылғы 24 сәуірдегі №2-23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қосымша</w:t>
            </w:r>
          </w:p>
        </w:tc>
      </w:tr>
    </w:tbl>
    <w:bookmarkStart w:name="z8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Бөрлі ауданы бойынша халық үшін тұрмыстық қатты қалдықтарды жинауға, тасымалдауға, сұрыптауға және көмуге арналған тарифтер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Батыс Қазақстан облысы Бөрлі аудандық мәслихатының 08.06.2026 </w:t>
      </w:r>
      <w:r>
        <w:rPr>
          <w:rFonts w:ascii="Times New Roman"/>
          <w:b w:val="false"/>
          <w:i w:val="false"/>
          <w:color w:val="ff0000"/>
          <w:sz w:val="28"/>
        </w:rPr>
        <w:t>№ 35-17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бірлік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Теңге (қосылған құн салығысыз)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Жайлы үйлер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тұрғыннан айына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413,3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Жайлы емес үйлер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тұрғыннан айына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436,52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бірлігіне (көлеміне) жылдық тариф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5098,93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Ескерту: мөлшерінде жеңілдіктер қарастырылған: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50% - Ұлы Отан соғысына қатысушыларға;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50%- бірінші топтағы мүгедектігі бар адамдарға;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50%- екінші топтағы мүгедектігі бар адамдарға;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50%- Чернобыль атом электр станциясындағы апат салдарынан мүгедек болған адамдарға;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25% -1986-1987 жылдары Чернобыль атом электр станциясындағы апаттың салдарын жоюға қатысқан адамдарға;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25%- Арал өңіріндегі экологиялық апат салдарынан зардап шеккен адамдарға;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25%- экологиялық зiлзалалар, табиғи және техногендi сипаттағы төтенше жағдайлар салдарынан тұрғын үйiнен айырылған адамдарға.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Қоқыс шығарушы ұйым халықтың әлеуметтік осал топтарының тиісті санатына жататындығы туралы растайтын құжаттарды қоса бере отырып, тұтынушы өтініш берген күннен бастап қайта есептеуді орындайды және жеңілдіктерді қолданады.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