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2255" w14:textId="ec42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Бөрлі ауданы әкімдігінің 2015 жылғы 3 қарашадағы № 820 "Бөрлі ауданының аумағында үгіттік баспа материалдарын орналастыру үшін орындар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2023 жылғы 1 ақпандағы № 21 қаулысы. Батыс Қазақстан облысының Әділет департаментінде 2023 жылғы 8 ақпанда № 7114-07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Бөрлі ауданы әкімдігінің "Бөрлі ауданының аумағында үгіттік баспа материалдарын орналастыру үшін орындар белгілеу туралы" 2015 жылғы 3 қарашадағы № 820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4151 болып тіркелген)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"Бөрлі ауданы әкімінің аппараты" мемлекеттік мекемесі осы қаулының Батыс Қазақстан облысы Әділет департаментінде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Бөрлі ауданы әкімі аппаратының басшысына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Бөрлі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әкiмдігінің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№820 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ауданының үгіттік баспа материалдарын 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Ықсанов көшесі, "Монетка" дүкенінің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көшесі, "Қазақстан Республикасы Денсаулық сақтау министрлігі санитариялық-эпидемиологиялық бақылау комитетінің Батыс Қазақстан облысы санитариялық-эпидемиологиялық бақылау департаментінің Бөрлі аудандық санитариялық-эпидемиологиялық-бақылау басқармасы" республикалық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көшесі, Батыс Қазақстан облысының әкімдігі денсаулық сақтау басқармасының шаруашылық жүргізу құқығындағы "Бөрлі аудандық орталық ауруханасы"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 Достығы көшесі, "Трнава" сауда орталығы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 Достығы көшесі, "Бестау" сауда орталығы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көшесі, "Жарсуат" көтерме-бөлшек сауда орталығының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шағынауданы, "Рахат" сауда павильонының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көшесі, "Малахит" дүкенінің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шағынауданы, Батыс Қазақстан облысы әкімдігі білім басқармасының Бөрлі ауданы білім беру бөлімінің "Ақсай қаласының № 6 мектеп-лицейі"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шағынауданы, "Батыс Қазақстан облысы әкімдігі білім басқармасының Бөрлі ауданы білім беру бөлімінің"Ақсай қаласының № 4 жалпы орта білім беретін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шағынауданы, "Батыс Қазақстан облысы әкімдігі білім басқармасының Бөрлі ауданы білім беру бөлімінің "Ақсай қаласының № 3 жалпы орта білім беретін мектебі"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көшесі, "Батыс Қазақстан облысы әкімдігі білім басқармасының Бөрлі ауданы білім беру бөлімінің "Ақсай қаласының № 8 жалпы орта білім беретін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шағынауданы, "Батыс Қазақстан облысы Бөрлі ауданы дене шынықтыру және спорт бөлімінің "Ақсай" мәдени-бұқаралық ат-ұлттық спорт кешені"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көшесі, "Батыс Қазақстан облысы әкімдігі білім басқармасының Бөрлі ауданы білім беру бөлімінің "Балалар өнер мектебі" мемлекеттік коммуналдық қазыналық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Вахтовый городок көшесі, Батыс Қазақстан облысы әкімдігі денсаулық сақтау басқармасының "Бөрлі аудандық ауруханасы" шаруашылық жүргізу құқығындағы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көшесі, Ақсай қаласының Қазақстан станциясы теміржол вокзалы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Балдырған көшесі, Батыс Қазақстан облысы әкімдігі білім басқармасының Бөрлі ауданы білім беру бөлімінің "Ақсай қаласының № 1 жалпы орта білім беретің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"Ақбұлақ ауылдық округі әкімінің аппараты"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Батыс Қазақстан облысы әкімдігі білім басқармасының Бөрлі ауданы білім беру бөлімінің "Бөрлі жалпы орта білім беретін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Чапаевская көшесі, "Бөрлі ауылдық округі әкімінің аппараты"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Чапаевская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көшесі, Батыс Қазақстан облысы әкімдігі білім басқармасының "Бөрлі колледжі"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Куриленко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"Бөрлі ауданының орталықтандырылған кітапханалар жүйесі"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"Пугачев ауылдық округі әкімінің аппараты"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" 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көшесі, " 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көшесі, " 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Балдәурен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