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b78" w14:textId="aa80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2021 жылғы 15 қазандағы № 8-2 "Ақжайық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2023 жылғы 27 желтоқсандағы № 12-4 шешімі. Батыс Қазақстан облысының Әділет департаментінде 2023 жылғы 28 желтоқсанда № 7319-07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"Ақжайық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туралы" 2021 жылғы 15 қазандағы № 8-2 (Нормативтік құқықтық актілерді мемлекеттік тіркеу тізілімінде №24940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ай сайын әрбір мүгедектігі бар балаға бес айлық есептік көрсеткішке тең.".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