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2341cd" w14:textId="12341c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Орал қаласының 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w:t>
      </w:r>
    </w:p>
    <w:p>
      <w:pPr>
        <w:spacing w:after="0"/>
        <w:ind w:left="0"/>
        <w:jc w:val="both"/>
      </w:pPr>
      <w:r>
        <w:rPr>
          <w:rFonts w:ascii="Times New Roman"/>
          <w:b w:val="false"/>
          <w:i w:val="false"/>
          <w:color w:val="000000"/>
          <w:sz w:val="28"/>
        </w:rPr>
        <w:t>Батыс Қазақстан облысы Орал қалалық мәслихатының 2023 жылғы 20 қыркүйектегі № 5-3 шешімі. Батыс Қазақстан облысының Әділет департаментінде 2023 жылғы 26 қыркүйекте № 7247-07 болып тіркелді.</w:t>
      </w:r>
    </w:p>
    <w:p>
      <w:pPr>
        <w:spacing w:after="0"/>
        <w:ind w:left="0"/>
        <w:jc w:val="both"/>
      </w:pPr>
      <w:bookmarkStart w:name="z3" w:id="0"/>
      <w:r>
        <w:rPr>
          <w:rFonts w:ascii="Times New Roman"/>
          <w:b w:val="false"/>
          <w:i w:val="false"/>
          <w:color w:val="000000"/>
          <w:sz w:val="28"/>
        </w:rPr>
        <w:t xml:space="preserve">
      Қазақстан Республикасының Бюджет </w:t>
      </w:r>
      <w:r>
        <w:rPr>
          <w:rFonts w:ascii="Times New Roman"/>
          <w:b w:val="false"/>
          <w:i w:val="false"/>
          <w:color w:val="000000"/>
          <w:sz w:val="28"/>
        </w:rPr>
        <w:t>кодексі</w:t>
      </w:r>
      <w:r>
        <w:rPr>
          <w:rFonts w:ascii="Times New Roman"/>
          <w:b w:val="false"/>
          <w:i w:val="false"/>
          <w:color w:val="000000"/>
          <w:sz w:val="28"/>
        </w:rPr>
        <w:t xml:space="preserve">, Қазақстан Республикасының Әлеуметтік </w:t>
      </w:r>
      <w:r>
        <w:rPr>
          <w:rFonts w:ascii="Times New Roman"/>
          <w:b w:val="false"/>
          <w:i w:val="false"/>
          <w:color w:val="000000"/>
          <w:sz w:val="28"/>
        </w:rPr>
        <w:t>кодексі</w:t>
      </w:r>
      <w:r>
        <w:rPr>
          <w:rFonts w:ascii="Times New Roman"/>
          <w:b w:val="false"/>
          <w:i w:val="false"/>
          <w:color w:val="000000"/>
          <w:sz w:val="28"/>
        </w:rPr>
        <w:t xml:space="preserve">, Қазақстан Республикасының "Қазақстан Республикасындағы жергілікті мемлекеттік басқару және өзін-өзі басқару туралы"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Үкіметінің 2023 жылғы 30 маусымдағы № 523 "Әлеуметтік көмек көрсетудің, оның мөлшерлерін белгілеудің және мұқтаж азаматтардың жекелеген санаттарының тізбесін айқындаудың үлгілік қағидаларын бекіту туралы" </w:t>
      </w:r>
      <w:r>
        <w:rPr>
          <w:rFonts w:ascii="Times New Roman"/>
          <w:b w:val="false"/>
          <w:i w:val="false"/>
          <w:color w:val="000000"/>
          <w:sz w:val="28"/>
        </w:rPr>
        <w:t>қаулысына</w:t>
      </w:r>
      <w:r>
        <w:rPr>
          <w:rFonts w:ascii="Times New Roman"/>
          <w:b w:val="false"/>
          <w:i w:val="false"/>
          <w:color w:val="000000"/>
          <w:sz w:val="28"/>
        </w:rPr>
        <w:t xml:space="preserve"> сәйкес, Орал қалалық мәслихаты </w:t>
      </w:r>
      <w:r>
        <w:rPr>
          <w:rFonts w:ascii="Times New Roman"/>
          <w:b/>
          <w:i w:val="false"/>
          <w:color w:val="000000"/>
          <w:sz w:val="28"/>
        </w:rPr>
        <w:t>ШЕШІМ ҚАБЫЛДАДЫ</w:t>
      </w:r>
      <w:r>
        <w:rPr>
          <w:rFonts w:ascii="Times New Roman"/>
          <w:b w:val="false"/>
          <w:i w:val="false"/>
          <w:color w:val="000000"/>
          <w:sz w:val="28"/>
        </w:rPr>
        <w:t>:</w:t>
      </w:r>
    </w:p>
    <w:bookmarkEnd w:id="0"/>
    <w:bookmarkStart w:name="z4" w:id="1"/>
    <w:p>
      <w:pPr>
        <w:spacing w:after="0"/>
        <w:ind w:left="0"/>
        <w:jc w:val="both"/>
      </w:pPr>
      <w:r>
        <w:rPr>
          <w:rFonts w:ascii="Times New Roman"/>
          <w:b w:val="false"/>
          <w:i w:val="false"/>
          <w:color w:val="000000"/>
          <w:sz w:val="28"/>
        </w:rPr>
        <w:t xml:space="preserve">
      1. Қоса беріліп отырған Орал қаласының әлеуметтік көмек көрсетудің, оның мөлшерлерін белгілеудің және мұқтаж азаматтардың жекелеген санаттарының тізбесін айқындаудың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1"/>
    <w:bookmarkStart w:name="z5" w:id="2"/>
    <w:p>
      <w:pPr>
        <w:spacing w:after="0"/>
        <w:ind w:left="0"/>
        <w:jc w:val="both"/>
      </w:pPr>
      <w:r>
        <w:rPr>
          <w:rFonts w:ascii="Times New Roman"/>
          <w:b w:val="false"/>
          <w:i w:val="false"/>
          <w:color w:val="000000"/>
          <w:sz w:val="28"/>
        </w:rPr>
        <w:t>
      2. Осы шешім оның алғашқы ресми жарияланған күнінен кейін күнтізбелік он күн өткен соң қолданысқа енгізіледі.</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Орал қалалық мәслихатының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Калиев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Орал қалалық мәслихатының </w:t>
            </w:r>
            <w:r>
              <w:br/>
            </w:r>
            <w:r>
              <w:rPr>
                <w:rFonts w:ascii="Times New Roman"/>
                <w:b w:val="false"/>
                <w:i w:val="false"/>
                <w:color w:val="000000"/>
                <w:sz w:val="20"/>
              </w:rPr>
              <w:t xml:space="preserve">2023 жылғы 20 қыркүйектегі </w:t>
            </w:r>
            <w:r>
              <w:br/>
            </w:r>
            <w:r>
              <w:rPr>
                <w:rFonts w:ascii="Times New Roman"/>
                <w:b w:val="false"/>
                <w:i w:val="false"/>
                <w:color w:val="000000"/>
                <w:sz w:val="20"/>
              </w:rPr>
              <w:t>№ 5-3 шешімімен бекітілген</w:t>
            </w:r>
          </w:p>
        </w:tc>
      </w:tr>
    </w:tbl>
    <w:bookmarkStart w:name="z7" w:id="3"/>
    <w:p>
      <w:pPr>
        <w:spacing w:after="0"/>
        <w:ind w:left="0"/>
        <w:jc w:val="left"/>
      </w:pPr>
      <w:r>
        <w:rPr>
          <w:rFonts w:ascii="Times New Roman"/>
          <w:b/>
          <w:i w:val="false"/>
          <w:color w:val="000000"/>
        </w:rPr>
        <w:t xml:space="preserve"> Орал қаласының әлеуметтік көмек көрсетудің, оның мөлшерлерін белгілеудің және мұқтаж азаматтардың жекелеген санаттарының тізбесін айқындаудың қағидалары</w:t>
      </w:r>
    </w:p>
    <w:bookmarkEnd w:id="3"/>
    <w:p>
      <w:pPr>
        <w:spacing w:after="0"/>
        <w:ind w:left="0"/>
        <w:jc w:val="both"/>
      </w:pPr>
      <w:r>
        <w:rPr>
          <w:rFonts w:ascii="Times New Roman"/>
          <w:b w:val="false"/>
          <w:i w:val="false"/>
          <w:color w:val="ff0000"/>
          <w:sz w:val="28"/>
        </w:rPr>
        <w:t xml:space="preserve">
      Ескерту. Қағида жаңа редакцияда - Батыс Қазақстан облысы Орал қалалық мәслихатының 17.04.2026 </w:t>
      </w:r>
      <w:r>
        <w:rPr>
          <w:rFonts w:ascii="Times New Roman"/>
          <w:b w:val="false"/>
          <w:i w:val="false"/>
          <w:color w:val="ff0000"/>
          <w:sz w:val="28"/>
        </w:rPr>
        <w:t>№ 27-7</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p>
    <w:bookmarkStart w:name="z94" w:id="4"/>
    <w:p>
      <w:pPr>
        <w:spacing w:after="0"/>
        <w:ind w:left="0"/>
        <w:jc w:val="both"/>
      </w:pPr>
      <w:r>
        <w:rPr>
          <w:rFonts w:ascii="Times New Roman"/>
          <w:b w:val="false"/>
          <w:i w:val="false"/>
          <w:color w:val="000000"/>
          <w:sz w:val="28"/>
        </w:rPr>
        <w:t xml:space="preserve">
      1. Осы Орал қаласының әлеуметтік көмек көрсетудің, оның мөлшерлерін белгілеудің және мұқтаж азаматтардың жекелеген санаттарының тізбесін айқындаудың қағидалары (бұдан әрі - Қағидалар) Қазақстан Республикасының </w:t>
      </w:r>
      <w:r>
        <w:rPr>
          <w:rFonts w:ascii="Times New Roman"/>
          <w:b w:val="false"/>
          <w:i w:val="false"/>
          <w:color w:val="000000"/>
          <w:sz w:val="28"/>
        </w:rPr>
        <w:t>Әлеуметтік кодексі</w:t>
      </w:r>
      <w:r>
        <w:rPr>
          <w:rFonts w:ascii="Times New Roman"/>
          <w:b w:val="false"/>
          <w:i w:val="false"/>
          <w:color w:val="000000"/>
          <w:sz w:val="28"/>
        </w:rPr>
        <w:t xml:space="preserve"> (бұдан әрі - Әлеуметтік кодекс), Қазақстан Республикасының "Ардагерлер туралы"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Үкіметінің 2023 жылғы 30 маусымдағы №523 "Әлеуметтік көмек көрсетудің, оның мөлшерлерін белгілеудің және мұқтаж азаматтардың жекелеген санаттарының тізбесін айқындаудың үлгілік қағидаларын бекіту туралы" (бұдан әрі - Үлгілік қағидалар) </w:t>
      </w:r>
      <w:r>
        <w:rPr>
          <w:rFonts w:ascii="Times New Roman"/>
          <w:b w:val="false"/>
          <w:i w:val="false"/>
          <w:color w:val="000000"/>
          <w:sz w:val="28"/>
        </w:rPr>
        <w:t>қаулысына</w:t>
      </w:r>
      <w:r>
        <w:rPr>
          <w:rFonts w:ascii="Times New Roman"/>
          <w:b w:val="false"/>
          <w:i w:val="false"/>
          <w:color w:val="000000"/>
          <w:sz w:val="28"/>
        </w:rPr>
        <w:t xml:space="preserve"> сәйкес әзірленді және Орал қаласының әлеуметтік көмек көрсету, оның мөлшерлерін белгілеу және мұқтаж азаматтардың жекелеген санаттарының тізбесін айқындау тәртібін белгілейді.</w:t>
      </w:r>
    </w:p>
    <w:bookmarkEnd w:id="4"/>
    <w:bookmarkStart w:name="z9" w:id="5"/>
    <w:p>
      <w:pPr>
        <w:spacing w:after="0"/>
        <w:ind w:left="0"/>
        <w:jc w:val="left"/>
      </w:pPr>
      <w:r>
        <w:rPr>
          <w:rFonts w:ascii="Times New Roman"/>
          <w:b/>
          <w:i w:val="false"/>
          <w:color w:val="000000"/>
        </w:rPr>
        <w:t xml:space="preserve"> 1-тарау. Жалпы ережелер</w:t>
      </w:r>
    </w:p>
    <w:bookmarkEnd w:id="5"/>
    <w:bookmarkStart w:name="z10" w:id="6"/>
    <w:p>
      <w:pPr>
        <w:spacing w:after="0"/>
        <w:ind w:left="0"/>
        <w:jc w:val="both"/>
      </w:pPr>
      <w:r>
        <w:rPr>
          <w:rFonts w:ascii="Times New Roman"/>
          <w:b w:val="false"/>
          <w:i w:val="false"/>
          <w:color w:val="000000"/>
          <w:sz w:val="28"/>
        </w:rPr>
        <w:t>
      2. Осы Қағидаларда пайдаланылатын негізгі терминдер мен ұғымдар:</w:t>
      </w:r>
    </w:p>
    <w:bookmarkEnd w:id="6"/>
    <w:p>
      <w:pPr>
        <w:spacing w:after="0"/>
        <w:ind w:left="0"/>
        <w:jc w:val="both"/>
      </w:pPr>
      <w:r>
        <w:rPr>
          <w:rFonts w:ascii="Times New Roman"/>
          <w:b w:val="false"/>
          <w:i w:val="false"/>
          <w:color w:val="000000"/>
          <w:sz w:val="28"/>
        </w:rPr>
        <w:t>
      1) "Азаматтарға арналған үкімет" мемлекеттік корпорациясы" (бұдан әрі - мемлекеттік корпорация) - Қазақстан Республикасының заңнамасына сәйкес мемлекеттік қызметтер көрсету, мемлекеттік қызметтер көрсетуге өтініштерді қабылдау және олардың нәтижелерін көрсетілетін қызметті алушыға беру жөніндегі жұмысты "бір терезе" қағидаты бойынша ұйымдастыру, мемлекеттік қызметтерді электрондық нысанда көрсетуді қамтамасыз ету үшін Қазақстан Республикасы Үкіметінің шешімі бойынша құрылған заңды тұлға;</w:t>
      </w:r>
    </w:p>
    <w:p>
      <w:pPr>
        <w:spacing w:after="0"/>
        <w:ind w:left="0"/>
        <w:jc w:val="both"/>
      </w:pPr>
      <w:r>
        <w:rPr>
          <w:rFonts w:ascii="Times New Roman"/>
          <w:b w:val="false"/>
          <w:i w:val="false"/>
          <w:color w:val="000000"/>
          <w:sz w:val="28"/>
        </w:rPr>
        <w:t>
      2) арнайы комиссия - мұқтаж азаматтардың жекелеген санаттарына әлеуметтік көмек алуға үміткер адамның (отбасының) өтінішін қарау бойынша Орал қаласы әкімінің шешімімен құрылатын комиссия;</w:t>
      </w:r>
    </w:p>
    <w:p>
      <w:pPr>
        <w:spacing w:after="0"/>
        <w:ind w:left="0"/>
        <w:jc w:val="both"/>
      </w:pPr>
      <w:r>
        <w:rPr>
          <w:rFonts w:ascii="Times New Roman"/>
          <w:b w:val="false"/>
          <w:i w:val="false"/>
          <w:color w:val="000000"/>
          <w:sz w:val="28"/>
        </w:rPr>
        <w:t>
      3) әлеуметтік көмек - ЖАО мұқтаж азаматтардың жекелеген санаттарына (бұдан әрі - алушылар), сондай-ақ атаулы күндер мен мереке күндеріне орай ақшалай немесе заттай нысанда көрсететін көмек;</w:t>
      </w:r>
    </w:p>
    <w:p>
      <w:pPr>
        <w:spacing w:after="0"/>
        <w:ind w:left="0"/>
        <w:jc w:val="both"/>
      </w:pPr>
      <w:r>
        <w:rPr>
          <w:rFonts w:ascii="Times New Roman"/>
          <w:b w:val="false"/>
          <w:i w:val="false"/>
          <w:color w:val="000000"/>
          <w:sz w:val="28"/>
        </w:rPr>
        <w:t>
      4) әлеуметтік көмек көрсету жөніндегі уәкілетті орган - Орал қаласының "Жұмыспен қамту және әлеуметтік бағдарламалар бөлімі" мемлекеттiк мекемесi;</w:t>
      </w:r>
    </w:p>
    <w:p>
      <w:pPr>
        <w:spacing w:after="0"/>
        <w:ind w:left="0"/>
        <w:jc w:val="both"/>
      </w:pPr>
      <w:r>
        <w:rPr>
          <w:rFonts w:ascii="Times New Roman"/>
          <w:b w:val="false"/>
          <w:i w:val="false"/>
          <w:color w:val="000000"/>
          <w:sz w:val="28"/>
        </w:rPr>
        <w:t>
      5) әлеуметтік көмек төлеу жөніндегі уәкілетті ұйым - екінші деңгейдегі банктер, банк операцияларының тиісті түрлеріне қаржы нарығы мен қаржы ұйымдарын реттеу, бақылау және қадағалау жөніндегі уәкілетті органның лицензиясы бар ұйымдар, "Қазпошта" акционерлік қоғамының аумақтық бөлімшелері;</w:t>
      </w:r>
    </w:p>
    <w:p>
      <w:pPr>
        <w:spacing w:after="0"/>
        <w:ind w:left="0"/>
        <w:jc w:val="both"/>
      </w:pPr>
      <w:r>
        <w:rPr>
          <w:rFonts w:ascii="Times New Roman"/>
          <w:b w:val="false"/>
          <w:i w:val="false"/>
          <w:color w:val="000000"/>
          <w:sz w:val="28"/>
        </w:rPr>
        <w:t>
      6) ең төмен күнкөріс деңгейі - шамасы бойынша ең төмен тұтыну себетінің құнына тең, бір адамға шаққандағы ең төмен ақшалай кіріс;</w:t>
      </w:r>
    </w:p>
    <w:p>
      <w:pPr>
        <w:spacing w:after="0"/>
        <w:ind w:left="0"/>
        <w:jc w:val="both"/>
      </w:pPr>
      <w:r>
        <w:rPr>
          <w:rFonts w:ascii="Times New Roman"/>
          <w:b w:val="false"/>
          <w:i w:val="false"/>
          <w:color w:val="000000"/>
          <w:sz w:val="28"/>
        </w:rPr>
        <w:t>
      7) жан басына шаққандағы орташа кіріс - отбасының бір айдағы жиынтық кірісінің отбасының әрбір мүшесіне тура келетін үлесі;</w:t>
      </w:r>
    </w:p>
    <w:p>
      <w:pPr>
        <w:spacing w:after="0"/>
        <w:ind w:left="0"/>
        <w:jc w:val="both"/>
      </w:pPr>
      <w:r>
        <w:rPr>
          <w:rFonts w:ascii="Times New Roman"/>
          <w:b w:val="false"/>
          <w:i w:val="false"/>
          <w:color w:val="000000"/>
          <w:sz w:val="28"/>
        </w:rPr>
        <w:t>
      8) мереке күндері - Қазақстан Республикасының ұлттық және мемлекеттік мереке күндері;</w:t>
      </w:r>
    </w:p>
    <w:p>
      <w:pPr>
        <w:spacing w:after="0"/>
        <w:ind w:left="0"/>
        <w:jc w:val="both"/>
      </w:pPr>
      <w:r>
        <w:rPr>
          <w:rFonts w:ascii="Times New Roman"/>
          <w:b w:val="false"/>
          <w:i w:val="false"/>
          <w:color w:val="000000"/>
          <w:sz w:val="28"/>
        </w:rPr>
        <w:t>
      9) мерекелік күндер (бұдан әрі - атаулы күндер) - Қазақстан Республикасының кәсіптік және өзге де мерекелері;</w:t>
      </w:r>
    </w:p>
    <w:p>
      <w:pPr>
        <w:spacing w:after="0"/>
        <w:ind w:left="0"/>
        <w:jc w:val="both"/>
      </w:pPr>
      <w:r>
        <w:rPr>
          <w:rFonts w:ascii="Times New Roman"/>
          <w:b w:val="false"/>
          <w:i w:val="false"/>
          <w:color w:val="000000"/>
          <w:sz w:val="28"/>
        </w:rPr>
        <w:t>
      10) учаскелік комиссия - атаулы әлеуметтік көмек алуға өтініш жасаған тұлғалардың (отбасылардың) материалдық жағдайын зерттеп-қарау үшін тиісті Орал қаласы әкімінің шешімімен құрылатын арнаулы комиссия;</w:t>
      </w:r>
    </w:p>
    <w:p>
      <w:pPr>
        <w:spacing w:after="0"/>
        <w:ind w:left="0"/>
        <w:jc w:val="both"/>
      </w:pPr>
      <w:r>
        <w:rPr>
          <w:rFonts w:ascii="Times New Roman"/>
          <w:b w:val="false"/>
          <w:i w:val="false"/>
          <w:color w:val="000000"/>
          <w:sz w:val="28"/>
        </w:rPr>
        <w:t>
      11) шекті мөлшер - әлеуметтік көмектің бекітілген ең жоғары мөлшері;</w:t>
      </w:r>
    </w:p>
    <w:p>
      <w:pPr>
        <w:spacing w:after="0"/>
        <w:ind w:left="0"/>
        <w:jc w:val="both"/>
      </w:pPr>
      <w:r>
        <w:rPr>
          <w:rFonts w:ascii="Times New Roman"/>
          <w:b w:val="false"/>
          <w:i w:val="false"/>
          <w:color w:val="000000"/>
          <w:sz w:val="28"/>
        </w:rPr>
        <w:t>
      12) цифрлық құжаттар сервисі – "электрондық үкімет" ақпараттық-коммуникациялық инфрақұрылымының операторға бекітіп берілген және ақпараттандыру объектілерінен алынған мәліметтер негізінде қалыптастырылған электрондық түрдегі құжаттарды көрсетуге және пайдалануға арналған объектісі;</w:t>
      </w:r>
    </w:p>
    <w:p>
      <w:pPr>
        <w:spacing w:after="0"/>
        <w:ind w:left="0"/>
        <w:jc w:val="both"/>
      </w:pPr>
      <w:r>
        <w:rPr>
          <w:rFonts w:ascii="Times New Roman"/>
          <w:b w:val="false"/>
          <w:i w:val="false"/>
          <w:color w:val="000000"/>
          <w:sz w:val="28"/>
        </w:rPr>
        <w:t>
      13) "электрондық үкімет" веб-порталы (бұдан әрі - портал) - нормативтік құқықтық базаны қоса алғанда, барлық шоғырландырылған үкіметтік ақпаратқа және электрондық нысанда көрсетілетін мемлекеттік және өзге де қызметтерге қол жеткізудің "ортақ терезесі" дегенді білдіретін ақпараттандыру объектісі;</w:t>
      </w:r>
    </w:p>
    <w:p>
      <w:pPr>
        <w:spacing w:after="0"/>
        <w:ind w:left="0"/>
        <w:jc w:val="both"/>
      </w:pPr>
      <w:r>
        <w:rPr>
          <w:rFonts w:ascii="Times New Roman"/>
          <w:b w:val="false"/>
          <w:i w:val="false"/>
          <w:color w:val="000000"/>
          <w:sz w:val="28"/>
        </w:rPr>
        <w:t>
      14) электрондық цифрлық қолтаңба (бұдан әрі - ЭЦҚ) - электрондық цифрлық қолтаңба құралдарымен жасалған және электрондық құжаттың анықтығын, оның тиесілігін және мазмұнының өзгермейтіндігін растайтын электрондық цифрлық нышандар жиынтығы.</w:t>
      </w:r>
    </w:p>
    <w:bookmarkStart w:name="z11" w:id="7"/>
    <w:p>
      <w:pPr>
        <w:spacing w:after="0"/>
        <w:ind w:left="0"/>
        <w:jc w:val="both"/>
      </w:pPr>
      <w:r>
        <w:rPr>
          <w:rFonts w:ascii="Times New Roman"/>
          <w:b w:val="false"/>
          <w:i w:val="false"/>
          <w:color w:val="000000"/>
          <w:sz w:val="28"/>
        </w:rPr>
        <w:t xml:space="preserve">
      3. Әлеуметтік кодекстің 71-бабының </w:t>
      </w:r>
      <w:r>
        <w:rPr>
          <w:rFonts w:ascii="Times New Roman"/>
          <w:b w:val="false"/>
          <w:i w:val="false"/>
          <w:color w:val="000000"/>
          <w:sz w:val="28"/>
        </w:rPr>
        <w:t>4-тармағында</w:t>
      </w:r>
      <w:r>
        <w:rPr>
          <w:rFonts w:ascii="Times New Roman"/>
          <w:b w:val="false"/>
          <w:i w:val="false"/>
          <w:color w:val="000000"/>
          <w:sz w:val="28"/>
        </w:rPr>
        <w:t xml:space="preserve">, 170-бабының </w:t>
      </w:r>
      <w:r>
        <w:rPr>
          <w:rFonts w:ascii="Times New Roman"/>
          <w:b w:val="false"/>
          <w:i w:val="false"/>
          <w:color w:val="000000"/>
          <w:sz w:val="28"/>
        </w:rPr>
        <w:t>3-тармағында</w:t>
      </w:r>
      <w:r>
        <w:rPr>
          <w:rFonts w:ascii="Times New Roman"/>
          <w:b w:val="false"/>
          <w:i w:val="false"/>
          <w:color w:val="000000"/>
          <w:sz w:val="28"/>
        </w:rPr>
        <w:t xml:space="preserve">, 229-бабының </w:t>
      </w:r>
      <w:r>
        <w:rPr>
          <w:rFonts w:ascii="Times New Roman"/>
          <w:b w:val="false"/>
          <w:i w:val="false"/>
          <w:color w:val="000000"/>
          <w:sz w:val="28"/>
        </w:rPr>
        <w:t>3-тармағында</w:t>
      </w:r>
      <w:r>
        <w:rPr>
          <w:rFonts w:ascii="Times New Roman"/>
          <w:b w:val="false"/>
          <w:i w:val="false"/>
          <w:color w:val="000000"/>
          <w:sz w:val="28"/>
        </w:rPr>
        <w:t xml:space="preserve">, "Ардагерлер туралы" Қазақстан Республикасы Заңының </w:t>
      </w:r>
      <w:r>
        <w:rPr>
          <w:rFonts w:ascii="Times New Roman"/>
          <w:b w:val="false"/>
          <w:i w:val="false"/>
          <w:color w:val="000000"/>
          <w:sz w:val="28"/>
        </w:rPr>
        <w:t>10-бабы</w:t>
      </w:r>
      <w:r>
        <w:rPr>
          <w:rFonts w:ascii="Times New Roman"/>
          <w:b w:val="false"/>
          <w:i w:val="false"/>
          <w:color w:val="000000"/>
          <w:sz w:val="28"/>
        </w:rPr>
        <w:t xml:space="preserve"> 1-тармағының 2) тармақшасында, </w:t>
      </w:r>
      <w:r>
        <w:rPr>
          <w:rFonts w:ascii="Times New Roman"/>
          <w:b w:val="false"/>
          <w:i w:val="false"/>
          <w:color w:val="000000"/>
          <w:sz w:val="28"/>
        </w:rPr>
        <w:t>11-бабының</w:t>
      </w:r>
      <w:r>
        <w:rPr>
          <w:rFonts w:ascii="Times New Roman"/>
          <w:b w:val="false"/>
          <w:i w:val="false"/>
          <w:color w:val="000000"/>
          <w:sz w:val="28"/>
        </w:rPr>
        <w:t xml:space="preserve"> 1-тармағының 2) тармақшасында, </w:t>
      </w:r>
      <w:r>
        <w:rPr>
          <w:rFonts w:ascii="Times New Roman"/>
          <w:b w:val="false"/>
          <w:i w:val="false"/>
          <w:color w:val="000000"/>
          <w:sz w:val="28"/>
        </w:rPr>
        <w:t>12-бабының</w:t>
      </w:r>
      <w:r>
        <w:rPr>
          <w:rFonts w:ascii="Times New Roman"/>
          <w:b w:val="false"/>
          <w:i w:val="false"/>
          <w:color w:val="000000"/>
          <w:sz w:val="28"/>
        </w:rPr>
        <w:t xml:space="preserve"> 1-тармағының 2) тармақшасында, </w:t>
      </w:r>
      <w:r>
        <w:rPr>
          <w:rFonts w:ascii="Times New Roman"/>
          <w:b w:val="false"/>
          <w:i w:val="false"/>
          <w:color w:val="000000"/>
          <w:sz w:val="28"/>
        </w:rPr>
        <w:t>13-бабының</w:t>
      </w:r>
      <w:r>
        <w:rPr>
          <w:rFonts w:ascii="Times New Roman"/>
          <w:b w:val="false"/>
          <w:i w:val="false"/>
          <w:color w:val="000000"/>
          <w:sz w:val="28"/>
        </w:rPr>
        <w:t xml:space="preserve"> 2) тармақшасында, </w:t>
      </w:r>
      <w:r>
        <w:rPr>
          <w:rFonts w:ascii="Times New Roman"/>
          <w:b w:val="false"/>
          <w:i w:val="false"/>
          <w:color w:val="000000"/>
          <w:sz w:val="28"/>
        </w:rPr>
        <w:t>17-бабында</w:t>
      </w:r>
      <w:r>
        <w:rPr>
          <w:rFonts w:ascii="Times New Roman"/>
          <w:b w:val="false"/>
          <w:i w:val="false"/>
          <w:color w:val="000000"/>
          <w:sz w:val="28"/>
        </w:rPr>
        <w:t xml:space="preserve"> көрсетілген тұлғаларға әлеуметтік көмек осы Қағидаларда көзделген тәртіппен көрсетіледі.</w:t>
      </w:r>
    </w:p>
    <w:bookmarkEnd w:id="7"/>
    <w:bookmarkStart w:name="z12" w:id="8"/>
    <w:p>
      <w:pPr>
        <w:spacing w:after="0"/>
        <w:ind w:left="0"/>
        <w:jc w:val="both"/>
      </w:pPr>
      <w:r>
        <w:rPr>
          <w:rFonts w:ascii="Times New Roman"/>
          <w:b w:val="false"/>
          <w:i w:val="false"/>
          <w:color w:val="000000"/>
          <w:sz w:val="28"/>
        </w:rPr>
        <w:t>
      4. Әлеуметтік көмек бір рет және (немесе) мезгіл-мезгіл (ай сайын, тоқсан сайын, жартыжылдықта 1 рет, жылына 1 рет) көрсетіледі.</w:t>
      </w:r>
    </w:p>
    <w:bookmarkEnd w:id="8"/>
    <w:bookmarkStart w:name="z13" w:id="9"/>
    <w:p>
      <w:pPr>
        <w:spacing w:after="0"/>
        <w:ind w:left="0"/>
        <w:jc w:val="left"/>
      </w:pPr>
      <w:r>
        <w:rPr>
          <w:rFonts w:ascii="Times New Roman"/>
          <w:b/>
          <w:i w:val="false"/>
          <w:color w:val="000000"/>
        </w:rPr>
        <w:t xml:space="preserve"> 2-тарау. Әлеуметтік көмек алушылар санаттарының тізбесін айқындау және әлеуметтік көмектің мөлшерлерін белгілеу тәртібі</w:t>
      </w:r>
    </w:p>
    <w:bookmarkEnd w:id="9"/>
    <w:bookmarkStart w:name="z14" w:id="10"/>
    <w:p>
      <w:pPr>
        <w:spacing w:after="0"/>
        <w:ind w:left="0"/>
        <w:jc w:val="both"/>
      </w:pPr>
      <w:r>
        <w:rPr>
          <w:rFonts w:ascii="Times New Roman"/>
          <w:b w:val="false"/>
          <w:i w:val="false"/>
          <w:color w:val="000000"/>
          <w:sz w:val="28"/>
        </w:rPr>
        <w:t>
      5. Азаматтарды мұқтаждар санатына жатқызу үшін:</w:t>
      </w:r>
    </w:p>
    <w:bookmarkEnd w:id="10"/>
    <w:p>
      <w:pPr>
        <w:spacing w:after="0"/>
        <w:ind w:left="0"/>
        <w:jc w:val="both"/>
      </w:pPr>
      <w:r>
        <w:rPr>
          <w:rFonts w:ascii="Times New Roman"/>
          <w:b w:val="false"/>
          <w:i w:val="false"/>
          <w:color w:val="000000"/>
          <w:sz w:val="28"/>
        </w:rPr>
        <w:t>
      1) дүлей апат салдарынан азаматқа (отбасына) не оның мүлкіне зиян келуі;</w:t>
      </w:r>
    </w:p>
    <w:p>
      <w:pPr>
        <w:spacing w:after="0"/>
        <w:ind w:left="0"/>
        <w:jc w:val="both"/>
      </w:pPr>
      <w:r>
        <w:rPr>
          <w:rFonts w:ascii="Times New Roman"/>
          <w:b w:val="false"/>
          <w:i w:val="false"/>
          <w:color w:val="000000"/>
          <w:sz w:val="28"/>
        </w:rPr>
        <w:t>
      2) өрт салдарынан азаматқа (отбасына) не оның мүлкіне зиян келуі;</w:t>
      </w:r>
    </w:p>
    <w:p>
      <w:pPr>
        <w:spacing w:after="0"/>
        <w:ind w:left="0"/>
        <w:jc w:val="both"/>
      </w:pPr>
      <w:r>
        <w:rPr>
          <w:rFonts w:ascii="Times New Roman"/>
          <w:b w:val="false"/>
          <w:i w:val="false"/>
          <w:color w:val="000000"/>
          <w:sz w:val="28"/>
        </w:rPr>
        <w:t>
      3) әлеуметтік маңызы бар аурудың болуы;</w:t>
      </w:r>
    </w:p>
    <w:p>
      <w:pPr>
        <w:spacing w:after="0"/>
        <w:ind w:left="0"/>
        <w:jc w:val="both"/>
      </w:pPr>
      <w:r>
        <w:rPr>
          <w:rFonts w:ascii="Times New Roman"/>
          <w:b w:val="false"/>
          <w:i w:val="false"/>
          <w:color w:val="000000"/>
          <w:sz w:val="28"/>
        </w:rPr>
        <w:t>
      4) жергілікті өкілді органдар ең төмен күнкөріс деңгейіне еселік қатынаста белгілеген шектен аспайтын жан басына шаққандағы орташа табыстың болуы;</w:t>
      </w:r>
    </w:p>
    <w:p>
      <w:pPr>
        <w:spacing w:after="0"/>
        <w:ind w:left="0"/>
        <w:jc w:val="both"/>
      </w:pPr>
      <w:r>
        <w:rPr>
          <w:rFonts w:ascii="Times New Roman"/>
          <w:b w:val="false"/>
          <w:i w:val="false"/>
          <w:color w:val="000000"/>
          <w:sz w:val="28"/>
        </w:rPr>
        <w:t>
      5) жетімдік, ата-ана қамқорлығының болмауы;</w:t>
      </w:r>
    </w:p>
    <w:p>
      <w:pPr>
        <w:spacing w:after="0"/>
        <w:ind w:left="0"/>
        <w:jc w:val="both"/>
      </w:pPr>
      <w:r>
        <w:rPr>
          <w:rFonts w:ascii="Times New Roman"/>
          <w:b w:val="false"/>
          <w:i w:val="false"/>
          <w:color w:val="000000"/>
          <w:sz w:val="28"/>
        </w:rPr>
        <w:t>
      6) жасының егде тартуына байланысты өзіне-өзі күтім жасай алмауы;</w:t>
      </w:r>
    </w:p>
    <w:p>
      <w:pPr>
        <w:spacing w:after="0"/>
        <w:ind w:left="0"/>
        <w:jc w:val="both"/>
      </w:pPr>
      <w:r>
        <w:rPr>
          <w:rFonts w:ascii="Times New Roman"/>
          <w:b w:val="false"/>
          <w:i w:val="false"/>
          <w:color w:val="000000"/>
          <w:sz w:val="28"/>
        </w:rPr>
        <w:t>
      7) бас бостандығынан айыру орындарынан босатылуы, пробация қызметінің есебінде болуы.</w:t>
      </w:r>
    </w:p>
    <w:bookmarkStart w:name="z15" w:id="11"/>
    <w:p>
      <w:pPr>
        <w:spacing w:after="0"/>
        <w:ind w:left="0"/>
        <w:jc w:val="both"/>
      </w:pPr>
      <w:r>
        <w:rPr>
          <w:rFonts w:ascii="Times New Roman"/>
          <w:b w:val="false"/>
          <w:i w:val="false"/>
          <w:color w:val="000000"/>
          <w:sz w:val="28"/>
        </w:rPr>
        <w:t>
      6. Атаулы күндер мен мереке күндеріне орай әлеуметтік көмек ақшалай түрде азаматтардың келесі санаттарына көрсетіледі:</w:t>
      </w:r>
    </w:p>
    <w:bookmarkEnd w:id="11"/>
    <w:p>
      <w:pPr>
        <w:spacing w:after="0"/>
        <w:ind w:left="0"/>
        <w:jc w:val="both"/>
      </w:pPr>
      <w:r>
        <w:rPr>
          <w:rFonts w:ascii="Times New Roman"/>
          <w:b w:val="false"/>
          <w:i w:val="false"/>
          <w:color w:val="000000"/>
          <w:sz w:val="28"/>
        </w:rPr>
        <w:t>
      1) Ұлы Отан соғысының ардагерлеріне бір рет 9 мамыр - Жеңіс күніне орай 1 500 000 (бір миллион бес жүз мың) теңге және ай сайын 5 (бес) айлық есептік көрсеткіш мөлшерінде;</w:t>
      </w:r>
    </w:p>
    <w:p>
      <w:pPr>
        <w:spacing w:after="0"/>
        <w:ind w:left="0"/>
        <w:jc w:val="both"/>
      </w:pPr>
      <w:r>
        <w:rPr>
          <w:rFonts w:ascii="Times New Roman"/>
          <w:b w:val="false"/>
          <w:i w:val="false"/>
          <w:color w:val="000000"/>
          <w:sz w:val="28"/>
        </w:rPr>
        <w:t>
      2) майдандағы армия бөлiмдерiнің әскери қызметшілеріне қалалардың қорғанысына қатысқаны үшін белгiленген жеңiлдiкті шарттармен зейнетақы тағайындау үшiн 1998 жылғы 1 қаңтарға дейiн еңбек сіңірген жылдарына есептеліп жазылған, сол қалаларда Ұлы Отан соғысы кезеңінде қызмет өткерген әскери қызметшiлер, сондай-ақ бұрынғы Кеңестік Социалисттік Республикалар Одағын (бұдан әрі – КСР Одағы) iшкi iстер және мемлекеттiк қауiпсiздiк органдарының басшы және қатардағы құрамының адамдарына бір рет 9 мамыр – Жеңіс күніне орай 100 000 (жүз мың) теңге мөлшерінде;</w:t>
      </w:r>
    </w:p>
    <w:p>
      <w:pPr>
        <w:spacing w:after="0"/>
        <w:ind w:left="0"/>
        <w:jc w:val="both"/>
      </w:pPr>
      <w:r>
        <w:rPr>
          <w:rFonts w:ascii="Times New Roman"/>
          <w:b w:val="false"/>
          <w:i w:val="false"/>
          <w:color w:val="000000"/>
          <w:sz w:val="28"/>
        </w:rPr>
        <w:t>
      3) Ұлы Отан соғысы кезеңінде майдандағы армия құрамына кiрген әскери бөлiмдерде, штабтарда, мекемелерде штаттық лауазымдар атқарған не сол кезеңдерде майдандағы армия бөлiмдерiнің әскери қызметшілеріне қалалардың қорғанысына қатысқаны үшін белгiленген жеңiлдiкті шарттармен зейнетақы тағайындау үшiн 1998 жылғы 1 қаңтарға дейiн еңбек сіңірген жылдарына есептеліп жазылған, сол қалаларда болған Кеңес Армиясының, Әскери-Теңiз Флотының, бұрынғы КСР Одағының iшкi iстер және мемлекеттiк қауiпсiздiк әскерлерi мен органдарының еріктi жалдамалы құрамының адамдарына бір рет 9 мамыр - Жеңіс күніне орай 120 000 (бір жүз жиырма мың) теңге және ай сайын 5 (бес) айлық есептік көрсеткіш мөлшерінде;</w:t>
      </w:r>
    </w:p>
    <w:p>
      <w:pPr>
        <w:spacing w:after="0"/>
        <w:ind w:left="0"/>
        <w:jc w:val="both"/>
      </w:pPr>
      <w:r>
        <w:rPr>
          <w:rFonts w:ascii="Times New Roman"/>
          <w:b w:val="false"/>
          <w:i w:val="false"/>
          <w:color w:val="000000"/>
          <w:sz w:val="28"/>
        </w:rPr>
        <w:t>
      4) Ұлы Отан соғысы кезеңінде майдандағы армия мен флоттың құрамына кiрген бөлiмдердiң, штабтар мен мекемелердiң құрамында полк балалары (тәрбиеленушiлерi) және юнгалар ретiнде болған адамдарына бір рет 9 мамыр – Жеңіс күніне орай 100 000 (бір жүз мың) теңге мөлшерінде;</w:t>
      </w:r>
    </w:p>
    <w:p>
      <w:pPr>
        <w:spacing w:after="0"/>
        <w:ind w:left="0"/>
        <w:jc w:val="both"/>
      </w:pPr>
      <w:r>
        <w:rPr>
          <w:rFonts w:ascii="Times New Roman"/>
          <w:b w:val="false"/>
          <w:i w:val="false"/>
          <w:color w:val="000000"/>
          <w:sz w:val="28"/>
        </w:rPr>
        <w:t>
      5) Екiншi дүниежүзiлiк соғыс жылдарында шет елдердiң аумағында партизан отрядтары, астыртын топтар және басқа да фашизмге қарсы құралымдар құрамында фашистiк Германия мен оның одақтастарына қарсы ұрыс қимылдарына қатысқан адамдарына бір рет 9 мамыр – Жеңіс күніне орай 100 000 (бір жүз мың) теңге мөлшерінде;</w:t>
      </w:r>
    </w:p>
    <w:p>
      <w:pPr>
        <w:spacing w:after="0"/>
        <w:ind w:left="0"/>
        <w:jc w:val="both"/>
      </w:pPr>
      <w:r>
        <w:rPr>
          <w:rFonts w:ascii="Times New Roman"/>
          <w:b w:val="false"/>
          <w:i w:val="false"/>
          <w:color w:val="000000"/>
          <w:sz w:val="28"/>
        </w:rPr>
        <w:t>
      6) бұрынғы КСР Одағы Қатынас жолдары халық комиссариатының, Байланыс халық комиссариатының, кәсiпшiлiк және көлiк кемелерiнiң жүзу құрамы мен авиацияның ұшу-көтерілу құрамының, Балық өнеркәсiбi халық комиссариатының, теңiз және өзен флотының, Солтүстiк теңiз жолы бас басқармасының ұшу-көтерілу құрамының арнаулы құралымдарының Ұлы Отан соғысы кезеңінде әскери қызметшiлер жағдайына көшiрiлген және ұрыс майдандарының тылдағы шекаралары, флоттардың жедел аймақтары шегiнде майдандағы армия мен флот мүдделерi үшін мiндеттер атқарған қызметкерлерi, сондай-ақ Ұлы Отан соғысының бас кезiнде басқа мемлекеттердiң порттарында еріксіз ұсталған көлiк флоты кемелерi экипаждарының мүшелерiне бір рет 9 мамыр – Жеңіс күніне орай 100 000 (бір жүз мың) теңге мөлшерінде;</w:t>
      </w:r>
    </w:p>
    <w:p>
      <w:pPr>
        <w:spacing w:after="0"/>
        <w:ind w:left="0"/>
        <w:jc w:val="both"/>
      </w:pPr>
      <w:r>
        <w:rPr>
          <w:rFonts w:ascii="Times New Roman"/>
          <w:b w:val="false"/>
          <w:i w:val="false"/>
          <w:color w:val="000000"/>
          <w:sz w:val="28"/>
        </w:rPr>
        <w:t>
      7) Ленинград қаласындағы қоршау кезеңінде қаланың кәсiпорындарында, мекемелерi мен ұйымдарында жұмыс iстеген және "Ленинградты қорғағаны үшiн" медалiмен немесе "Қоршаудағы Ленинград тұрғыны" белгiсiмен наградталған азаматтарына бір рет 9 мамыр - Жеңіс күніне орай 120 000 (бір жүз жиырма мың) теңге және ай сайын 5 (бес) айлық есептік көрсеткіш мөлшерінде;</w:t>
      </w:r>
    </w:p>
    <w:p>
      <w:pPr>
        <w:spacing w:after="0"/>
        <w:ind w:left="0"/>
        <w:jc w:val="both"/>
      </w:pPr>
      <w:r>
        <w:rPr>
          <w:rFonts w:ascii="Times New Roman"/>
          <w:b w:val="false"/>
          <w:i w:val="false"/>
          <w:color w:val="000000"/>
          <w:sz w:val="28"/>
        </w:rPr>
        <w:t>
      8) Екiншi дүниежүзiлiк соғыс кезеңiнде фашистер мен олардың одақтастары құрған концлагерьлердегі, геттолардағы және басқа да мәжбүрлеп ұстау орындарындағы кәмелетке толмаған тұтқындарына бір рет 9 мамыр - Жеңіс күніне орай 120 000 (бір жүз жиырма мың) теңге және ай сайын 5 (бес) айлық есептік көрсеткіш мөлшерінде;</w:t>
      </w:r>
    </w:p>
    <w:p>
      <w:pPr>
        <w:spacing w:after="0"/>
        <w:ind w:left="0"/>
        <w:jc w:val="both"/>
      </w:pPr>
      <w:r>
        <w:rPr>
          <w:rFonts w:ascii="Times New Roman"/>
          <w:b w:val="false"/>
          <w:i w:val="false"/>
          <w:color w:val="000000"/>
          <w:sz w:val="28"/>
        </w:rPr>
        <w:t>
      9) 1986 – 1987 жылдары Чернобыль атом электр станциясындағы апаттың, азаматтық немесе әскери мақсаттағы объектiлердегi басқа да радиациялық апаттар мен авариялардың салдарларын жоюға қатысқан, сондай-ақ ядролық сынақтарға тiкелей қатысқан адамдарына бір рет 9 мамыр – Жеңіс күніне орай 180 000 (бір жүз сексен мың) теңге;</w:t>
      </w:r>
    </w:p>
    <w:p>
      <w:pPr>
        <w:spacing w:after="0"/>
        <w:ind w:left="0"/>
        <w:jc w:val="both"/>
      </w:pPr>
      <w:r>
        <w:rPr>
          <w:rFonts w:ascii="Times New Roman"/>
          <w:b w:val="false"/>
          <w:i w:val="false"/>
          <w:color w:val="000000"/>
          <w:sz w:val="28"/>
        </w:rPr>
        <w:t>
      10) жаралануы, контузия алуы, мертігуі салдарынан мүгедектік белгіленген әскери қызметшiлерге:</w:t>
      </w:r>
    </w:p>
    <w:p>
      <w:pPr>
        <w:spacing w:after="0"/>
        <w:ind w:left="0"/>
        <w:jc w:val="both"/>
      </w:pPr>
      <w:r>
        <w:rPr>
          <w:rFonts w:ascii="Times New Roman"/>
          <w:b w:val="false"/>
          <w:i w:val="false"/>
          <w:color w:val="000000"/>
          <w:sz w:val="28"/>
        </w:rPr>
        <w:t>
      бұрынғы КСР Одағын қорғау кезінде, әскери қызметтiң өзге де мiндеттерiн басқа кезеңдерде атқару кезінде немесе майданда болуына байланысты, ауруға шалдығуы салдарынан бір рет 9 мамыр – Жеңіс күніне орай 180 000 (бір жүз сексен мың) теңге мөлшерінде, Ауғанстан аумағындағы әскери ұрыс қимылдарына қатысушы тұлғалардан басқаларға;</w:t>
      </w:r>
    </w:p>
    <w:p>
      <w:pPr>
        <w:spacing w:after="0"/>
        <w:ind w:left="0"/>
        <w:jc w:val="both"/>
      </w:pPr>
      <w:r>
        <w:rPr>
          <w:rFonts w:ascii="Times New Roman"/>
          <w:b w:val="false"/>
          <w:i w:val="false"/>
          <w:color w:val="000000"/>
          <w:sz w:val="28"/>
        </w:rPr>
        <w:t>
      Ауғанстанда немесе ұрыс қимылдары жүргізілген басқа да мемлекеттерде әскери қызметін өткергендерге бір рет 15 ақпан – Ауғанстан Демократиялық Республикасынан Кеңес әскерлерінің шектеулі контингентінің шығарылған күніне орай 180 000 (бір жүз сексен мың) теңге мөлшерінде;</w:t>
      </w:r>
    </w:p>
    <w:p>
      <w:pPr>
        <w:spacing w:after="0"/>
        <w:ind w:left="0"/>
        <w:jc w:val="both"/>
      </w:pPr>
      <w:r>
        <w:rPr>
          <w:rFonts w:ascii="Times New Roman"/>
          <w:b w:val="false"/>
          <w:i w:val="false"/>
          <w:color w:val="000000"/>
          <w:sz w:val="28"/>
        </w:rPr>
        <w:t>
      11) қызметтік мiндеттерiн атқару кезiнде жаралануы, контузия алуы, мертігуі салдарынан не майданда болуына немесе ұрыс қимылдары жүргiзiлген мемлекеттерде қызметтік мiндеттерiн орындауына байланысты ауруға шалдығуы салдарынан мүгедектік белгіленген бұрынғы КСР Одағының мемлекеттік қауіпсіздік органдарының және ішкі істер органдарының басшы және қатардағы құрамының адамдарына бір рет 9 мамыр – Жеңіс күніне орай 100 000 ( бір жүз мың) теңге және 16 желтоқсан - Тәуелсіздік күініне орай 80 000 (сексен мың) теңге мөлшерінде;</w:t>
      </w:r>
    </w:p>
    <w:p>
      <w:pPr>
        <w:spacing w:after="0"/>
        <w:ind w:left="0"/>
        <w:jc w:val="both"/>
      </w:pPr>
      <w:r>
        <w:rPr>
          <w:rFonts w:ascii="Times New Roman"/>
          <w:b w:val="false"/>
          <w:i w:val="false"/>
          <w:color w:val="000000"/>
          <w:sz w:val="28"/>
        </w:rPr>
        <w:t>
      12) басқа елдердегі майдандағы әскери контингенттерге қызмет көрсеткен және ұрыс қимылдары жүргiзілген кезеңде жаралануы, контузия алуы, мертігуі не ауруға шалдығуы салдарынан мүгедектік белгіленген тиiстi санаттардағы жұмысшылар мен қызметшiлер бір рет 9 мамыр – Жеңіс күніне орай 180 000 (бір жүз сексен мың) теңге;</w:t>
      </w:r>
    </w:p>
    <w:p>
      <w:pPr>
        <w:spacing w:after="0"/>
        <w:ind w:left="0"/>
        <w:jc w:val="both"/>
      </w:pPr>
      <w:r>
        <w:rPr>
          <w:rFonts w:ascii="Times New Roman"/>
          <w:b w:val="false"/>
          <w:i w:val="false"/>
          <w:color w:val="000000"/>
          <w:sz w:val="28"/>
        </w:rPr>
        <w:t>
      13) 1944 жылғы 1 қаңтар - 1951 жылғы 31 желтоқсан аралығындағы кезеңде Украина КСР, Беларусь КСР, Литва КСР, Латвия КСР, Эстония КСР аумағында болған халықты қорғаушы жойғыш батальондардың, взводтар мен отрядтардың жауынгерлерi мен командалық құрамы қатарындағы, осы батальондарда, взводтарда, отрядтарда қызметтік мiндеттерiн атқару кезiнде жаралануы, контузия алуы немесе мертігуі салдарынан мүгедектік белгіленген адамдарына бір рет 9 мамыр - Жеңіс күніне орай 60 000 (алпыс мың) теңге мөлшерінде;</w:t>
      </w:r>
    </w:p>
    <w:p>
      <w:pPr>
        <w:spacing w:after="0"/>
        <w:ind w:left="0"/>
        <w:jc w:val="both"/>
      </w:pPr>
      <w:r>
        <w:rPr>
          <w:rFonts w:ascii="Times New Roman"/>
          <w:b w:val="false"/>
          <w:i w:val="false"/>
          <w:color w:val="000000"/>
          <w:sz w:val="28"/>
        </w:rPr>
        <w:t>
      14) Чернобыль атом электр станциясындағы апаттың және азаматтық немесе әскери мақсаттағы объектiлердегi басқа да радиациялық апаттар мен авариялардың, ядролық сынақтардың салдарынан мүгедектік белгіленген адамдар және мүгедектігі ата-анасының бiрiнiң радиациялық сәуле алуымен генетикалық байланысты олардың балаларына бір рет 9 мамыр - Жеңіс күніне орай 180 000 (бір жүз сексен мың) теңге;</w:t>
      </w:r>
    </w:p>
    <w:p>
      <w:pPr>
        <w:spacing w:after="0"/>
        <w:ind w:left="0"/>
        <w:jc w:val="both"/>
      </w:pPr>
      <w:r>
        <w:rPr>
          <w:rFonts w:ascii="Times New Roman"/>
          <w:b w:val="false"/>
          <w:i w:val="false"/>
          <w:color w:val="000000"/>
          <w:sz w:val="28"/>
        </w:rPr>
        <w:t>
      15) Ұлы Отан соғысы жылдарында тылдағы қажырлы еңбегі мен мінсіз әскери қызметі үшін бұрынғы КСР Одағының ордендерімен және медальдарымен наградталған адамдар бір реттік 9 мамыр - Жеңіс күніне орай 50 000 (елу мың) теңге мөлшерінде;</w:t>
      </w:r>
    </w:p>
    <w:p>
      <w:pPr>
        <w:spacing w:after="0"/>
        <w:ind w:left="0"/>
        <w:jc w:val="both"/>
      </w:pPr>
      <w:r>
        <w:rPr>
          <w:rFonts w:ascii="Times New Roman"/>
          <w:b w:val="false"/>
          <w:i w:val="false"/>
          <w:color w:val="000000"/>
          <w:sz w:val="28"/>
        </w:rPr>
        <w:t>
      16) 1941 жылғы 22 маусым - 1945 жылғы 9 мамыр аралығында кемiнде алты ай жұмыс iстеген (қызмет өткерген) және Ұлы Отан соғысы жылдарында тылдағы қажырлы еңбегi мен мiнсiз әскери қызметі үшін бұрынғы КСР Одағының ордендерiмен және медальдарымен наградталмаған адамдарына бір рет 9 мамыр - Жеңіс күніне орай 50 000 (елу мың) теңге мөлшерінде;</w:t>
      </w:r>
    </w:p>
    <w:p>
      <w:pPr>
        <w:spacing w:after="0"/>
        <w:ind w:left="0"/>
        <w:jc w:val="both"/>
      </w:pPr>
      <w:r>
        <w:rPr>
          <w:rFonts w:ascii="Times New Roman"/>
          <w:b w:val="false"/>
          <w:i w:val="false"/>
          <w:color w:val="000000"/>
          <w:sz w:val="28"/>
        </w:rPr>
        <w:t>
      17) бұрынғы КСР Одағының үкiметтік органдарының шешiмдерiне сәйкес басқа мемлекеттердiң аумағындағы ұрыс қимылдарына қатысқан Кеңес Армиясының, Әскери-Теңiз Флотының, Мемлекеттiк қауiпсiздiк комитетiнiң әскери қызметшiлерi, бұрынғы КСР Одағы Iшкi iстер министрлiгiнiң басшы және қатардағы құрамының адамдарына (әскери мамандар мен кеңесшiлердi қоса алғанда):</w:t>
      </w:r>
    </w:p>
    <w:p>
      <w:pPr>
        <w:spacing w:after="0"/>
        <w:ind w:left="0"/>
        <w:jc w:val="both"/>
      </w:pPr>
      <w:r>
        <w:rPr>
          <w:rFonts w:ascii="Times New Roman"/>
          <w:b w:val="false"/>
          <w:i w:val="false"/>
          <w:color w:val="000000"/>
          <w:sz w:val="28"/>
        </w:rPr>
        <w:t>
      басқа мемлекеттердiң аумағындағы бір рет 9 мамыр – Жеңіс күніне орай 180 000 (бір жүз сексен мың) теңге мөлшерінде, Ауғанстан аумағындағы әскери ұрыс қимылдарына қатысушы тұлғалардан басқаларға;</w:t>
      </w:r>
    </w:p>
    <w:p>
      <w:pPr>
        <w:spacing w:after="0"/>
        <w:ind w:left="0"/>
        <w:jc w:val="both"/>
      </w:pPr>
      <w:r>
        <w:rPr>
          <w:rFonts w:ascii="Times New Roman"/>
          <w:b w:val="false"/>
          <w:i w:val="false"/>
          <w:color w:val="000000"/>
          <w:sz w:val="28"/>
        </w:rPr>
        <w:t>
      Ауғанстан аумағындағы бір реттік 15 ақпан – Ауғанстан Демократиялық Республикасынан Кеңес әскерлерінің шектеулі контингентінің шығарылған күніне орай 180 000 (бір жүз сексен мың) теңге мөлшерінде;</w:t>
      </w:r>
    </w:p>
    <w:p>
      <w:pPr>
        <w:spacing w:after="0"/>
        <w:ind w:left="0"/>
        <w:jc w:val="both"/>
      </w:pPr>
      <w:r>
        <w:rPr>
          <w:rFonts w:ascii="Times New Roman"/>
          <w:b w:val="false"/>
          <w:i w:val="false"/>
          <w:color w:val="000000"/>
          <w:sz w:val="28"/>
        </w:rPr>
        <w:t>
      18) оқу жиындарына шақырылған және Ауғанстанға ұрыс қимылдары жүрiп жатқан кезеңде жiберiлген әскери мiндеттiлерге бір рет 15 ақпан - Ауғанстан Демократиялық Республикасынан Кеңес әскерлерінің шектеулі контингентінің шығарылған күніне орай 180 000 (бір жүз сексен мың) теңге мөлшерінде;</w:t>
      </w:r>
    </w:p>
    <w:p>
      <w:pPr>
        <w:spacing w:after="0"/>
        <w:ind w:left="0"/>
        <w:jc w:val="both"/>
      </w:pPr>
      <w:r>
        <w:rPr>
          <w:rFonts w:ascii="Times New Roman"/>
          <w:b w:val="false"/>
          <w:i w:val="false"/>
          <w:color w:val="000000"/>
          <w:sz w:val="28"/>
        </w:rPr>
        <w:t>
      19) Ауғанстанға ұрыс қимылдары жүрiп жатқан кезеңде осы елге жүк жеткiзу үшiн жiберiлген автомобиль батальондарының әскери қызметшiлерiне бір рет 15 ақпан - Ауғанстан Демократиялық Республикасынан Кеңес әскерлерінің шектеулі контингентінің шығарылған күніне орай 180 000 (бір жүз сексен мың) теңге мөлшерінде;</w:t>
      </w:r>
    </w:p>
    <w:p>
      <w:pPr>
        <w:spacing w:after="0"/>
        <w:ind w:left="0"/>
        <w:jc w:val="both"/>
      </w:pPr>
      <w:r>
        <w:rPr>
          <w:rFonts w:ascii="Times New Roman"/>
          <w:b w:val="false"/>
          <w:i w:val="false"/>
          <w:color w:val="000000"/>
          <w:sz w:val="28"/>
        </w:rPr>
        <w:t>
      20) бұрынғы КСР Одағының аумағынан Ауғанстанға жауынгерлiк тапсырмалармен ұшқан ұшу құрамының әскери қызметшiлерiне бір рет 15 ақпан - Ауғанстан Демократиялық Республикасынан Кеңес әскерлерінің шектеулі контингентінің шығарылған күніне орай 180 000 (бір жүз сексен мың) теңге мөлшерінде;</w:t>
      </w:r>
    </w:p>
    <w:p>
      <w:pPr>
        <w:spacing w:after="0"/>
        <w:ind w:left="0"/>
        <w:jc w:val="both"/>
      </w:pPr>
      <w:r>
        <w:rPr>
          <w:rFonts w:ascii="Times New Roman"/>
          <w:b w:val="false"/>
          <w:i w:val="false"/>
          <w:color w:val="000000"/>
          <w:sz w:val="28"/>
        </w:rPr>
        <w:t>
      21) Ауғанстандағы кеңестік әскери контингентке қызмет көрсеткен, жарақат, контузия алған немесе мертіккен не ұрыс қимылдарын қамтамасыз етуге қатысқаны үшін бұрынғы КСР Одағының ордендерiмен және медальдарымен наградталған жұмысшылар мен қызметшiлеріне бір рет 15 ақпан - Ауғанстан Демократиялық Республикасынан Кеңес әскерлерінің шектеулі контингентінің шығарылған күніне орай 180 000 (бір жүз сексен мың) теңге мөлшерінде;</w:t>
      </w:r>
    </w:p>
    <w:p>
      <w:pPr>
        <w:spacing w:after="0"/>
        <w:ind w:left="0"/>
        <w:jc w:val="both"/>
      </w:pPr>
      <w:r>
        <w:rPr>
          <w:rFonts w:ascii="Times New Roman"/>
          <w:b w:val="false"/>
          <w:i w:val="false"/>
          <w:color w:val="000000"/>
          <w:sz w:val="28"/>
        </w:rPr>
        <w:t>
      22) 1992 жылғы қыркүйек – 2001 жылғы ақпан аралығындағы кезеңде Тәжікстан-Ауғанстан учаскесінде Тәуелсіз Мемлекеттер Достастығының шекарасын күзетуді күшейту жөніндегі мемлекетаралық шарттар мен келісімдерге сәйкес міндеттерді орындаған Қазақстан Республикасының әскери қызметшілеріне бір рет 9 мамыр – Жеңіс күніне орай 180 000 (бір жүз сексен мың) теңге мөлшерінде;</w:t>
      </w:r>
    </w:p>
    <w:p>
      <w:pPr>
        <w:spacing w:after="0"/>
        <w:ind w:left="0"/>
        <w:jc w:val="both"/>
      </w:pPr>
      <w:r>
        <w:rPr>
          <w:rFonts w:ascii="Times New Roman"/>
          <w:b w:val="false"/>
          <w:i w:val="false"/>
          <w:color w:val="000000"/>
          <w:sz w:val="28"/>
        </w:rPr>
        <w:t>
      23) 2003 жылғы тамыз – 2008 жылғы қазан аралығындағы кезеңде Ирактағы халықаралық бітімгершілік операцияға бітімгерлер ретінде қатысқан Қазақстан Республикасының әскери қызметшілеріне бір рет 9 мамыр – Жеңіс күніне орай 180 000 (бір жүз сексен мың) теңге мөлшерінде;</w:t>
      </w:r>
    </w:p>
    <w:p>
      <w:pPr>
        <w:spacing w:after="0"/>
        <w:ind w:left="0"/>
        <w:jc w:val="both"/>
      </w:pPr>
      <w:r>
        <w:rPr>
          <w:rFonts w:ascii="Times New Roman"/>
          <w:b w:val="false"/>
          <w:i w:val="false"/>
          <w:color w:val="000000"/>
          <w:sz w:val="28"/>
        </w:rPr>
        <w:t>
      24) 1986 – 1991 жылдар аралығындағы кезеңде Таулы Қарабақтағы этносаралық қақтығысты реттеуге қатысқан әскери қызметшілеріне, сондай-ақ бұрынғы КСР Одағы ішкі істер және мемлекеттік қауіпсіздік органдарының басшы және қатардағы құрамының адамдарына бір рет 9 мамыр – Жеңіс күніне орай 180 000 (бір жүз сексен мың) теңге мөлшерінде;</w:t>
      </w:r>
    </w:p>
    <w:p>
      <w:pPr>
        <w:spacing w:after="0"/>
        <w:ind w:left="0"/>
        <w:jc w:val="both"/>
      </w:pPr>
      <w:r>
        <w:rPr>
          <w:rFonts w:ascii="Times New Roman"/>
          <w:b w:val="false"/>
          <w:i w:val="false"/>
          <w:color w:val="000000"/>
          <w:sz w:val="28"/>
        </w:rPr>
        <w:t xml:space="preserve">
      25) бұрынғы КСР Одағын қорғау, әскери қызметтiң өзге де мiндеттерiн (қызметтік мiндеттерді) атқару кезiнде жаралануы, контузия алуы немесе мертігуі салдарынан немесе майданда болуына байланысты ауруға шалдығуы салдарынан қаза болған (хабар-ошарсыз кеткен) немесе қайтыс болған әскери қызметшiлердің, партизандардың, астыртын әрекет етушiлердің, "Ардагерлер туралы" Заңның </w:t>
      </w:r>
      <w:r>
        <w:rPr>
          <w:rFonts w:ascii="Times New Roman"/>
          <w:b w:val="false"/>
          <w:i w:val="false"/>
          <w:color w:val="000000"/>
          <w:sz w:val="28"/>
        </w:rPr>
        <w:t>4</w:t>
      </w:r>
      <w:r>
        <w:rPr>
          <w:rFonts w:ascii="Times New Roman"/>
          <w:b w:val="false"/>
          <w:i w:val="false"/>
          <w:color w:val="000000"/>
          <w:sz w:val="28"/>
        </w:rPr>
        <w:t xml:space="preserve"> - </w:t>
      </w:r>
      <w:r>
        <w:rPr>
          <w:rFonts w:ascii="Times New Roman"/>
          <w:b w:val="false"/>
          <w:i w:val="false"/>
          <w:color w:val="000000"/>
          <w:sz w:val="28"/>
        </w:rPr>
        <w:t>6-баптарында</w:t>
      </w:r>
      <w:r>
        <w:rPr>
          <w:rFonts w:ascii="Times New Roman"/>
          <w:b w:val="false"/>
          <w:i w:val="false"/>
          <w:color w:val="000000"/>
          <w:sz w:val="28"/>
        </w:rPr>
        <w:t xml:space="preserve"> аталған адамдардың отбасыларына бір рет 9 мамыр – Жеңіс күніне орай 120 000 (бір жүз жиырма мың) теңге мөлшерінде;</w:t>
      </w:r>
    </w:p>
    <w:p>
      <w:pPr>
        <w:spacing w:after="0"/>
        <w:ind w:left="0"/>
        <w:jc w:val="both"/>
      </w:pPr>
      <w:r>
        <w:rPr>
          <w:rFonts w:ascii="Times New Roman"/>
          <w:b w:val="false"/>
          <w:i w:val="false"/>
          <w:color w:val="000000"/>
          <w:sz w:val="28"/>
        </w:rPr>
        <w:t>
      26) бұрынғы КСР Одағы Қорғаныс министрлiгiнің, ішкi iстер және мемлекеттiк қауiпсiздiк органдарының әскери мiндеттілер жиындарына шақырылған, қоғамға жат көрiнiстерге байланысты төтенше жағдайлар кезiнде қоғамдық тәртiптi қорғау жөнiндегi міндеттерді орындау кезінде қаза тапқан (қайтыс болған) әскери қызметшiлерінiң, басшы және қатардағы құрам адамдарының отбасылары бір рет 9 мамыр – Жеңіс күніне орай 120 000 (бір жүз жиырма мың) теңге мөлшерінде;</w:t>
      </w:r>
    </w:p>
    <w:p>
      <w:pPr>
        <w:spacing w:after="0"/>
        <w:ind w:left="0"/>
        <w:jc w:val="both"/>
      </w:pPr>
      <w:r>
        <w:rPr>
          <w:rFonts w:ascii="Times New Roman"/>
          <w:b w:val="false"/>
          <w:i w:val="false"/>
          <w:color w:val="000000"/>
          <w:sz w:val="28"/>
        </w:rPr>
        <w:t>
      27) ұрыс қимылдар кезiнде жаралануы, контузия алуы, мертігуі, ауруға шалдығуы салдарынан қаза тапқан (хабар-ошарсыз кеткен) немесе қайтыс болған әскери қызметшiлердiң отбасыларына:</w:t>
      </w:r>
    </w:p>
    <w:p>
      <w:pPr>
        <w:spacing w:after="0"/>
        <w:ind w:left="0"/>
        <w:jc w:val="both"/>
      </w:pPr>
      <w:r>
        <w:rPr>
          <w:rFonts w:ascii="Times New Roman"/>
          <w:b w:val="false"/>
          <w:i w:val="false"/>
          <w:color w:val="000000"/>
          <w:sz w:val="28"/>
        </w:rPr>
        <w:t>
      Ауғанстандағы немесе ұрыс қимылдар кезеңінде, 15 ақпан - Ауғанстан Демократиялық Республикасынан кеңес одағы әскерінің шығарылуы күніне орай бір рет 120 000 (бір жүз жиырма мың) теңге мөлшерінде;</w:t>
      </w:r>
    </w:p>
    <w:p>
      <w:pPr>
        <w:spacing w:after="0"/>
        <w:ind w:left="0"/>
        <w:jc w:val="both"/>
      </w:pPr>
      <w:r>
        <w:rPr>
          <w:rFonts w:ascii="Times New Roman"/>
          <w:b w:val="false"/>
          <w:i w:val="false"/>
          <w:color w:val="000000"/>
          <w:sz w:val="28"/>
        </w:rPr>
        <w:t>
      ұрыс қимылдары жүргізілген басқа да мемлекеттерде 9 мамыр - Жеңіс күніне орай 120 000 (бір жүз жиырма мың) теңге мөлшерінде;</w:t>
      </w:r>
    </w:p>
    <w:p>
      <w:pPr>
        <w:spacing w:after="0"/>
        <w:ind w:left="0"/>
        <w:jc w:val="both"/>
      </w:pPr>
      <w:r>
        <w:rPr>
          <w:rFonts w:ascii="Times New Roman"/>
          <w:b w:val="false"/>
          <w:i w:val="false"/>
          <w:color w:val="000000"/>
          <w:sz w:val="28"/>
        </w:rPr>
        <w:t>
      28) бейбiт уақытта әскери қызметiн өткеру кезiнде қаза тапқан (қайтыс болған) әскери қызметшiлердiң отбасылары бір рет 9 мамыр - Жеңіс күніне орай 120 000 (бір жүз жиырма мың) теңге мөлшерінде;</w:t>
      </w:r>
    </w:p>
    <w:p>
      <w:pPr>
        <w:spacing w:after="0"/>
        <w:ind w:left="0"/>
        <w:jc w:val="both"/>
      </w:pPr>
      <w:r>
        <w:rPr>
          <w:rFonts w:ascii="Times New Roman"/>
          <w:b w:val="false"/>
          <w:i w:val="false"/>
          <w:color w:val="000000"/>
          <w:sz w:val="28"/>
        </w:rPr>
        <w:t>
      29) Чернобыль атом электр станциясындағы апаттың және азаматтық немесе әскери мақсаттағы объектiлердегi басқа да радиациялық апаттар мен авариялардың салдарларын жою кезiнде қаза тапқан адамдардың отбасылары бір рет 9 мамыр - Жеңіс күніне орай 120 000 (бір жүз жиырма мың) теңге;</w:t>
      </w:r>
    </w:p>
    <w:p>
      <w:pPr>
        <w:spacing w:after="0"/>
        <w:ind w:left="0"/>
        <w:jc w:val="both"/>
      </w:pPr>
      <w:r>
        <w:rPr>
          <w:rFonts w:ascii="Times New Roman"/>
          <w:b w:val="false"/>
          <w:i w:val="false"/>
          <w:color w:val="000000"/>
          <w:sz w:val="28"/>
        </w:rPr>
        <w:t>
      30) сәуле ауруының салдарынан қайтыс болғандардың немесе қайтыс болған мүгедектігі бар адамдардың, сондай-ақ қайтыс болуы белгіленген тәртіппен Чернобыль атом электр станциясындағы апаттың және азаматтық немесе әскери мақсаттағы объектілердегі басқа да радиациялық апаттар мен авариялардың және ядролық сынақтардың әсеріне байланысты болған азаматтардың отбасылары бір рет 9 мамыр - Жеңіс күніне орай 120 000 (бір жүз жиырма мың) теңге мөлшерінде;</w:t>
      </w:r>
    </w:p>
    <w:p>
      <w:pPr>
        <w:spacing w:after="0"/>
        <w:ind w:left="0"/>
        <w:jc w:val="both"/>
      </w:pPr>
      <w:r>
        <w:rPr>
          <w:rFonts w:ascii="Times New Roman"/>
          <w:b w:val="false"/>
          <w:i w:val="false"/>
          <w:color w:val="000000"/>
          <w:sz w:val="28"/>
        </w:rPr>
        <w:t>
      31) Ұлы Отан соғысы кезеңінде жаралануы, контузия алуы, мертігуі немесе ауруға шалдығуы салдарынан қайтыс болған мүгедектігі бар адамның немесе жеңілдіктер бойынша Ұлы Отан соғысы кезеңінде жаралануы, контузия алуы, мертігуі немесе ауруға шалдығуы салдарынан болған мүгедектігі бар адамдарға теңестірілген қайтыс болған адамның екінші рет некеге тұрмаған зайыбына (жұбайына), сондай-ақ жалпы ауруға шалдығуы, жұмыста мертігуі және басқа да себептер (құқыққа қарсы келетіндерді қоспағанда) салдарынан болған мүгедектігі бар адам деп танылған, қайтыс болған Ұлы Отан соғысы қатысушысының, партизанның, астыртын әрекет етушінің, "Ленинградты қорғағаны үшін" медалімен немесе "Қоршаудағы Ленинград тұрғыны" белгісімен наградталған азаматтың екінші рет некеге тұрмаған зайыбына (жұбайына) бір рет 9 мамыр - Жеңіс күніне орай 50 000 (елу мың) теңге мөлшерінде;</w:t>
      </w:r>
    </w:p>
    <w:p>
      <w:pPr>
        <w:spacing w:after="0"/>
        <w:ind w:left="0"/>
        <w:jc w:val="both"/>
      </w:pPr>
      <w:r>
        <w:rPr>
          <w:rFonts w:ascii="Times New Roman"/>
          <w:b w:val="false"/>
          <w:i w:val="false"/>
          <w:color w:val="000000"/>
          <w:sz w:val="28"/>
        </w:rPr>
        <w:t>
      32) 1988 -1989 жылдары Чернобыль атом электр станциясындағы апаттың салдарларын жоюға қатысушылар қатарындағы, қоныс аудару күні құрсақта болған балаларды қоса алғанда, оқшаулау және көшіру аймақтарынан Қазақстан Республикасына қоныс аударылған (өз еркімен кеткен) адамдарына бір рет 9 мамыр - Жеңіс күніне орай 160 000 (бір жүз алпыс мың) теңге мөлшерінде;</w:t>
      </w:r>
    </w:p>
    <w:p>
      <w:pPr>
        <w:spacing w:after="0"/>
        <w:ind w:left="0"/>
        <w:jc w:val="both"/>
      </w:pPr>
      <w:r>
        <w:rPr>
          <w:rFonts w:ascii="Times New Roman"/>
          <w:b w:val="false"/>
          <w:i w:val="false"/>
          <w:color w:val="000000"/>
          <w:sz w:val="28"/>
        </w:rPr>
        <w:t>
      33) 18 жасқа дейінгі мүгедектігі бар балаларға бір рет 25 қазан – Қазақстан Республикасының Ұлттық мерекесі - Ресублика күніне орай 20 000 (жиырма мың) теңге мөлшерінде;</w:t>
      </w:r>
    </w:p>
    <w:p>
      <w:pPr>
        <w:spacing w:after="0"/>
        <w:ind w:left="0"/>
        <w:jc w:val="both"/>
      </w:pPr>
      <w:r>
        <w:rPr>
          <w:rFonts w:ascii="Times New Roman"/>
          <w:b w:val="false"/>
          <w:i w:val="false"/>
          <w:color w:val="000000"/>
          <w:sz w:val="28"/>
        </w:rPr>
        <w:t xml:space="preserve">
      34) Қазақстандағы 1986 жылғы 17-18 желтоқсан оқиғасына қатысқан, "Жаппай саяси қуғын-сүргін құрбандарын ақтау туралы"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белгіленген тәртіппен ақталған адамдарға 16 желтоқсан - Тәуелсіздік күніне орай бір рет 200 000 (екі жүз мың) теңге мөлш ерінде.</w:t>
      </w:r>
    </w:p>
    <w:bookmarkStart w:name="z16" w:id="12"/>
    <w:p>
      <w:pPr>
        <w:spacing w:after="0"/>
        <w:ind w:left="0"/>
        <w:jc w:val="both"/>
      </w:pPr>
      <w:r>
        <w:rPr>
          <w:rFonts w:ascii="Times New Roman"/>
          <w:b w:val="false"/>
          <w:i w:val="false"/>
          <w:color w:val="000000"/>
          <w:sz w:val="28"/>
        </w:rPr>
        <w:t>
      7. Мұқтаж азаматтардың жекелеген санаттарына әлеуметтік көмек көрсетіледі:</w:t>
      </w:r>
    </w:p>
    <w:bookmarkEnd w:id="12"/>
    <w:p>
      <w:pPr>
        <w:spacing w:after="0"/>
        <w:ind w:left="0"/>
        <w:jc w:val="both"/>
      </w:pPr>
      <w:r>
        <w:rPr>
          <w:rFonts w:ascii="Times New Roman"/>
          <w:b w:val="false"/>
          <w:i w:val="false"/>
          <w:color w:val="000000"/>
          <w:sz w:val="28"/>
        </w:rPr>
        <w:t>
      1) медициналық мекеменің анықтамасына сәйкес амбулаторлық емделу кезеңіндегі туберкулезбен ауыратын тұлғаларға табыстарын есепке алмай 10 (он) айлық есептік көрсеткіш мөлшерінде, ай сайын;</w:t>
      </w:r>
    </w:p>
    <w:p>
      <w:pPr>
        <w:spacing w:after="0"/>
        <w:ind w:left="0"/>
        <w:jc w:val="both"/>
      </w:pPr>
      <w:r>
        <w:rPr>
          <w:rFonts w:ascii="Times New Roman"/>
          <w:b w:val="false"/>
          <w:i w:val="false"/>
          <w:color w:val="000000"/>
          <w:sz w:val="28"/>
        </w:rPr>
        <w:t>
      2) адамның иммун тапшылығы вирусы (АИТВ) инфекциясы бар балалардың ата-анасына немесе заңды өкілі қаржы жылына арналған "Республикалық бюджет туралы" Заңымен белгіленген ең төменгі күнкөріс деңгейінің 2 еселенген мөлшерінде, табысын есепке алмай, ай сайын;</w:t>
      </w:r>
    </w:p>
    <w:p>
      <w:pPr>
        <w:spacing w:after="0"/>
        <w:ind w:left="0"/>
        <w:jc w:val="both"/>
      </w:pPr>
      <w:r>
        <w:rPr>
          <w:rFonts w:ascii="Times New Roman"/>
          <w:b w:val="false"/>
          <w:i w:val="false"/>
          <w:color w:val="000000"/>
          <w:sz w:val="28"/>
        </w:rPr>
        <w:t>
      3) амбулаториялық (стационарлық) ем алып жүрген 2 және 4 клиникалық топтағы қатерлі ісіктермен ауыратын адамдарға медициналық мекеменің анықтамасына сәйкес, адамның иммун тапшылығы вирусы (АИТВ) бар адамдарға анықтамаға сәйкес, "Батыс Қазақстан облысының денсаулық сақтау басқармасы" мемлекеттік мекемесінің "Облыстық жұқтырылған иммун тапшылығы синдромының алдын алу және оған қарсы күрес орталығы" шаруашылық жүргізу құқығындағы мемлекеттік коммуналдық кәсіпорынның анықтамасына сәйкес, адамдарға табыстарын есепке алмай, 15 (он бес) айлық есептік көрсеткіш мөлшерінде, бір рет;</w:t>
      </w:r>
    </w:p>
    <w:p>
      <w:pPr>
        <w:spacing w:after="0"/>
        <w:ind w:left="0"/>
        <w:jc w:val="both"/>
      </w:pPr>
      <w:r>
        <w:rPr>
          <w:rFonts w:ascii="Times New Roman"/>
          <w:b w:val="false"/>
          <w:i w:val="false"/>
          <w:color w:val="000000"/>
          <w:sz w:val="28"/>
        </w:rPr>
        <w:t>
      4) 18 жасқа дейін мүгедектігі бар балаларға медициналық мекеменің дәрігерлік консультативтік комиссия қорытындысына сәйкес, табыстарын есепке алмай, 15 (он бес) айлық есептік көрсеткіш мөлшерінде, бір рет;</w:t>
      </w:r>
    </w:p>
    <w:p>
      <w:pPr>
        <w:spacing w:after="0"/>
        <w:ind w:left="0"/>
        <w:jc w:val="both"/>
      </w:pPr>
      <w:r>
        <w:rPr>
          <w:rFonts w:ascii="Times New Roman"/>
          <w:b w:val="false"/>
          <w:i w:val="false"/>
          <w:color w:val="000000"/>
          <w:sz w:val="28"/>
        </w:rPr>
        <w:t>
      5) қаржы жылына арналған "Республикалық бюджет туралы" Заңымен белгіленген жан басына шаққандағы орташа кірісі ең төменгі күнкөріс деңгейінің шамасы 70 (жетпіс) пайызынан төмен адамдарға (отбасыларға) 15 (он бес) айлық есептік көрсеткіш мөлшерінде, бір рет;</w:t>
      </w:r>
    </w:p>
    <w:p>
      <w:pPr>
        <w:spacing w:after="0"/>
        <w:ind w:left="0"/>
        <w:jc w:val="both"/>
      </w:pPr>
      <w:r>
        <w:rPr>
          <w:rFonts w:ascii="Times New Roman"/>
          <w:b w:val="false"/>
          <w:i w:val="false"/>
          <w:color w:val="000000"/>
          <w:sz w:val="28"/>
        </w:rPr>
        <w:t>
      6) қылмыстық-атқару жүйесінің мекемелерінен босатылған, сондай-ақ пробация қызметінің есебінде тұрған адамдарға табыстарын есепке алмай 10 (он) айлық есептік көрсеткіш мөлшерінде, біржолғы (пробация қызметінің есебінде тұрған кезеңнің барлығына) (босатылғаннан немесе пробация қызметінің есебіне қойылғаннан кейін 6 ай мерзімде жолыққанда);</w:t>
      </w:r>
    </w:p>
    <w:p>
      <w:pPr>
        <w:spacing w:after="0"/>
        <w:ind w:left="0"/>
        <w:jc w:val="both"/>
      </w:pPr>
      <w:r>
        <w:rPr>
          <w:rFonts w:ascii="Times New Roman"/>
          <w:b w:val="false"/>
          <w:i w:val="false"/>
          <w:color w:val="000000"/>
          <w:sz w:val="28"/>
        </w:rPr>
        <w:t>
      7) дүлей апаттың немесе өрттің салдарынан зардап шеккен азаматтарға (отбасына) осы жағдай туындаған кезден бастап 6 ай ішінде, табыстарын есепке алмай 50 (елу) айлық есептік көрсеткіштің шекті мөлшерінде, біржолғы;</w:t>
      </w:r>
    </w:p>
    <w:p>
      <w:pPr>
        <w:spacing w:after="0"/>
        <w:ind w:left="0"/>
        <w:jc w:val="both"/>
      </w:pPr>
      <w:r>
        <w:rPr>
          <w:rFonts w:ascii="Times New Roman"/>
          <w:b w:val="false"/>
          <w:i w:val="false"/>
          <w:color w:val="000000"/>
          <w:sz w:val="28"/>
        </w:rPr>
        <w:t>
      8) халықты әлеуметтік қорғау саласындағы уәкілетті орган айқындайтын санаторийлік-курорттық емдеу құнын өтеу ретінде ұсынылатын кепілдік берілген соманың 70 (жетпіс) пайызынан аспайтын нақты шығындар мөлшерінде, санаторийлік-курорттық емделуге бірінші топтағы мүгедектігі бар адамдарды (абилитация мен оңалту жеке бағдарламасында жеке көмекшінің әлеуметтік қызметтері көзделген заңнамаға сәйкес, жұмыс берушінің кінәсінен жұмыста мертігуге ұшыраған немесе кәсіптік ауруға шалдыққан мүгедектігі бар адамдарды қоспағанда) бірге алып жүруші адамдарға, олардың санаторийлік-курорттық ұйымда болу құнын өтеуге бір рет.</w:t>
      </w:r>
    </w:p>
    <w:p>
      <w:pPr>
        <w:spacing w:after="0"/>
        <w:ind w:left="0"/>
        <w:jc w:val="both"/>
      </w:pPr>
      <w:r>
        <w:rPr>
          <w:rFonts w:ascii="Times New Roman"/>
          <w:b w:val="false"/>
          <w:i w:val="false"/>
          <w:color w:val="000000"/>
          <w:sz w:val="28"/>
        </w:rPr>
        <w:t xml:space="preserve">
      Жеке көмекшілер, "Неке (ерлі-зайыптылық) және отбасы туралы" Қазақстан Республикасы Кодексінің 1-бабы 1-тармағының </w:t>
      </w:r>
      <w:r>
        <w:rPr>
          <w:rFonts w:ascii="Times New Roman"/>
          <w:b w:val="false"/>
          <w:i w:val="false"/>
          <w:color w:val="000000"/>
          <w:sz w:val="28"/>
        </w:rPr>
        <w:t>13) тармақшасына</w:t>
      </w:r>
      <w:r>
        <w:rPr>
          <w:rFonts w:ascii="Times New Roman"/>
          <w:b w:val="false"/>
          <w:i w:val="false"/>
          <w:color w:val="000000"/>
          <w:sz w:val="28"/>
        </w:rPr>
        <w:t xml:space="preserve"> сәйкес жақын туыс болып табылатын адамдар, сондай-ақ бірінші топтағы мүгедектігі бар адамның жұбайы немесе зайыбы бірінші топтағы мүгедектігі бар адамдарды алып жүруші бола алады;</w:t>
      </w:r>
    </w:p>
    <w:p>
      <w:pPr>
        <w:spacing w:after="0"/>
        <w:ind w:left="0"/>
        <w:jc w:val="both"/>
      </w:pPr>
      <w:r>
        <w:rPr>
          <w:rFonts w:ascii="Times New Roman"/>
          <w:b w:val="false"/>
          <w:i w:val="false"/>
          <w:color w:val="000000"/>
          <w:sz w:val="28"/>
        </w:rPr>
        <w:t>
      9) мүгедектігі бар адамды абилитациялаудың және оңалтудың жеке бағдарламасына сәйкес санаторийлік-курорттық емдеу ұсынылған мүгедектігі бар адамдарды қоспағанда, 1986-1987 жылдары Чернобыль атом электр станциясындағы апаттың, азаматтық немесе әскери мақсаттағы объектiлердегi басқа да радиациялық апаттар мен авариялардың салдарларын жоюға қатысқан, сондай-ақ ядролық сынақтарға тiкелей қатысқан адамдарға;</w:t>
      </w:r>
    </w:p>
    <w:p>
      <w:pPr>
        <w:spacing w:after="0"/>
        <w:ind w:left="0"/>
        <w:jc w:val="both"/>
      </w:pPr>
      <w:r>
        <w:rPr>
          <w:rFonts w:ascii="Times New Roman"/>
          <w:b w:val="false"/>
          <w:i w:val="false"/>
          <w:color w:val="000000"/>
          <w:sz w:val="28"/>
        </w:rPr>
        <w:t>
      Чернобыль атом электр станциясындағы апаттың және азаматтық немесе әскери мақсаттағы объектілердегі басқа да радиациялық апаттар мен авариялардың, ядролық сынақтардың салдарынан мүгедектік белгіленген адамдарға және мүгедектігі ата-анасының бірінің радиациялық сәуле алуымен генетикалық байланысты олардың балаларына; бұрынғы КСР Одағын қорғау, әскери қызметтің өзге де міндеттерін басқа кезеңдерде атқару кезінде жаралануы, контузия алуы, мертігуі салдарынан немесе майданда болуына байланысты, сондай-ақ Ауғанстанда немесе ұрыс қимылдары жүргізілген басқа да мемлекеттерде әскери қызметін өткеру кезінде ауруға шалдығуы салдарынан мүгедектік белгіленген әскери қызметшілерге; басқа мемлекеттердiң аумағындағы ұрыс қимылдарының ардагерлеріне 30 (отыз) айлық есептік көрсеткіш мөлшерінде, біржолғы, санаторийлік-курорттық емделуге.</w:t>
      </w:r>
    </w:p>
    <w:bookmarkStart w:name="z17" w:id="13"/>
    <w:p>
      <w:pPr>
        <w:spacing w:after="0"/>
        <w:ind w:left="0"/>
        <w:jc w:val="left"/>
      </w:pPr>
      <w:r>
        <w:rPr>
          <w:rFonts w:ascii="Times New Roman"/>
          <w:b/>
          <w:i w:val="false"/>
          <w:color w:val="000000"/>
        </w:rPr>
        <w:t xml:space="preserve"> 3-тарау. Әлеуметтік көмек көрсету тәртібі</w:t>
      </w:r>
    </w:p>
    <w:bookmarkEnd w:id="13"/>
    <w:bookmarkStart w:name="z18" w:id="14"/>
    <w:p>
      <w:pPr>
        <w:spacing w:after="0"/>
        <w:ind w:left="0"/>
        <w:jc w:val="both"/>
      </w:pPr>
      <w:r>
        <w:rPr>
          <w:rFonts w:ascii="Times New Roman"/>
          <w:b w:val="false"/>
          <w:i w:val="false"/>
          <w:color w:val="000000"/>
          <w:sz w:val="28"/>
        </w:rPr>
        <w:t xml:space="preserve">
      8. Әлеуметтік көмек көрсету тәртібі көрсетілетін әлеуметтік көмекті тоқтату және қайтару үшін негіздер </w:t>
      </w:r>
      <w:r>
        <w:rPr>
          <w:rFonts w:ascii="Times New Roman"/>
          <w:b w:val="false"/>
          <w:i w:val="false"/>
          <w:color w:val="000000"/>
          <w:sz w:val="28"/>
        </w:rPr>
        <w:t>Үлгілік қағидаларға</w:t>
      </w:r>
      <w:r>
        <w:rPr>
          <w:rFonts w:ascii="Times New Roman"/>
          <w:b w:val="false"/>
          <w:i w:val="false"/>
          <w:color w:val="000000"/>
          <w:sz w:val="28"/>
        </w:rPr>
        <w:t xml:space="preserve"> сәйкес айқындалады.</w:t>
      </w:r>
    </w:p>
    <w:bookmarkEnd w:id="14"/>
    <w:bookmarkStart w:name="z19" w:id="15"/>
    <w:p>
      <w:pPr>
        <w:spacing w:after="0"/>
        <w:ind w:left="0"/>
        <w:jc w:val="both"/>
      </w:pPr>
      <w:r>
        <w:rPr>
          <w:rFonts w:ascii="Times New Roman"/>
          <w:b w:val="false"/>
          <w:i w:val="false"/>
          <w:color w:val="000000"/>
          <w:sz w:val="28"/>
        </w:rPr>
        <w:t>
      9. Атаулы күндер мен мереке күндеріне орай әлеуметтік көмек оны алушылардан өтініштер талап етілмей көрсетіледі.</w:t>
      </w:r>
    </w:p>
    <w:bookmarkEnd w:id="15"/>
    <w:p>
      <w:pPr>
        <w:spacing w:after="0"/>
        <w:ind w:left="0"/>
        <w:jc w:val="both"/>
      </w:pPr>
      <w:r>
        <w:rPr>
          <w:rFonts w:ascii="Times New Roman"/>
          <w:b w:val="false"/>
          <w:i w:val="false"/>
          <w:color w:val="000000"/>
          <w:sz w:val="28"/>
        </w:rPr>
        <w:t>
      Әлеуметтік көмекті алушылардың санаттарын ЖАО айқындайды.</w:t>
      </w:r>
    </w:p>
    <w:p>
      <w:pPr>
        <w:spacing w:after="0"/>
        <w:ind w:left="0"/>
        <w:jc w:val="both"/>
      </w:pPr>
      <w:r>
        <w:rPr>
          <w:rFonts w:ascii="Times New Roman"/>
          <w:b w:val="false"/>
          <w:i w:val="false"/>
          <w:color w:val="000000"/>
          <w:sz w:val="28"/>
        </w:rPr>
        <w:t>
      Әлеуметтік көмекті алушылардың тізімдері мемлекеттік корпорацияға не өзге ұйымдарға сұрау салу негізінде не уәкілетті мемлекеттік органның ақпараттық жүйелерінен электрондық түрде қалыптастырылады.</w:t>
      </w:r>
    </w:p>
    <w:bookmarkStart w:name="z20" w:id="16"/>
    <w:p>
      <w:pPr>
        <w:spacing w:after="0"/>
        <w:ind w:left="0"/>
        <w:jc w:val="both"/>
      </w:pPr>
      <w:r>
        <w:rPr>
          <w:rFonts w:ascii="Times New Roman"/>
          <w:b w:val="false"/>
          <w:i w:val="false"/>
          <w:color w:val="000000"/>
          <w:sz w:val="28"/>
        </w:rPr>
        <w:t>
      10. Әлеуметтік көмек ұсынуға шығыстарды қаржыландыру Орал қаласының бюджетінде көзделген ағымдағы қаржы жылына арналған қаражат шегінде жүргізіледі;</w:t>
      </w:r>
    </w:p>
    <w:bookmarkEnd w:id="16"/>
    <w:bookmarkStart w:name="z21" w:id="17"/>
    <w:p>
      <w:pPr>
        <w:spacing w:after="0"/>
        <w:ind w:left="0"/>
        <w:jc w:val="both"/>
      </w:pPr>
      <w:r>
        <w:rPr>
          <w:rFonts w:ascii="Times New Roman"/>
          <w:b w:val="false"/>
          <w:i w:val="false"/>
          <w:color w:val="000000"/>
          <w:sz w:val="28"/>
        </w:rPr>
        <w:t>
      11. Әлеуметтік көмек көрсету жөніндегі уәкілетті орган мемлекеттік корпорацияға әлеуметтік көмек көрсету сомаларын аударады.</w:t>
      </w:r>
    </w:p>
    <w:bookmarkEnd w:id="17"/>
    <w:p>
      <w:pPr>
        <w:spacing w:after="0"/>
        <w:ind w:left="0"/>
        <w:jc w:val="both"/>
      </w:pPr>
      <w:r>
        <w:rPr>
          <w:rFonts w:ascii="Times New Roman"/>
          <w:b w:val="false"/>
          <w:i w:val="false"/>
          <w:color w:val="000000"/>
          <w:sz w:val="28"/>
        </w:rPr>
        <w:t>
      Мемлекеттік корпорация әлеуметтік көмек көрсету жөніндегі уәкілетті органнан алынған әлеуметтік көмек сомаларын әлеуметтік көмек алушылардың банктік шоттарына аударады.</w:t>
      </w:r>
    </w:p>
    <w:bookmarkStart w:name="z22" w:id="18"/>
    <w:p>
      <w:pPr>
        <w:spacing w:after="0"/>
        <w:ind w:left="0"/>
        <w:jc w:val="both"/>
      </w:pPr>
      <w:r>
        <w:rPr>
          <w:rFonts w:ascii="Times New Roman"/>
          <w:b w:val="false"/>
          <w:i w:val="false"/>
          <w:color w:val="000000"/>
          <w:sz w:val="28"/>
        </w:rPr>
        <w:t>
      12. Әлеуметтік көмектің артық төленген сомалары ерікті түрде қайтарылады, заңсыз алынған сомалар ерікті түрде немесе сот тәртібімен қайтарылуға тиіс.</w:t>
      </w:r>
    </w:p>
    <w:bookmarkEnd w:id="18"/>
    <w:bookmarkStart w:name="z23" w:id="19"/>
    <w:p>
      <w:pPr>
        <w:spacing w:after="0"/>
        <w:ind w:left="0"/>
        <w:jc w:val="both"/>
      </w:pPr>
      <w:r>
        <w:rPr>
          <w:rFonts w:ascii="Times New Roman"/>
          <w:b w:val="false"/>
          <w:i w:val="false"/>
          <w:color w:val="000000"/>
          <w:sz w:val="28"/>
        </w:rPr>
        <w:t>
      13. Әлеуметтік көмек көрсетуді мониторингтеу мен есепке алуды әлеуметтік көмек көрсету жөніндегі уәкілетті орган "Е-cобес" автоматтандырылған ақпараттық жүйесiнiң дерекқорын пайдалана отырып жүргізеді.</w:t>
      </w:r>
    </w:p>
    <w:bookmarkEnd w:id="19"/>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