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736a" w14:textId="48d7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 Қазақстан облысы бойынша мектепке дейiнгi тәрбие мен оқытуға мемлекеттiк бiлiм беру тапсырысын, ата-ана төлемақысының мөлшерін бекiту туралы" Батыс Қазақстан облысы әкімдігінің 2022 жылғы 23 мамырдағы № 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10 наурыздағы № 59 қаулысы. Батыс Қазақстан облысының Әділет департаментінде 2023 жылғы 14 наурызда № 7126-07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(Нормативтік құқықтық актілерді мемлекеттік тіркеу тізілімінде № 28361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наурыздағы № 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мамырдағы № 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 мен оқытуға мемлекеттiк бiлiм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наурыздағы № 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мамырдағы № 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(3 жасқа дейін /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дейін/3 жастан бастап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14824/18108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14824/18108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-/9875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30371/34183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9986/12533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13822/16088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6396/8880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12227/14920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14564/15254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16964/20976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13002/15661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12156/17993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14384/17217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35000/36814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35000/40000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