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8f979" w14:textId="c78f9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Риддер қалалық мәслихатының 2022 жылғы 19 мамырдағы № 15/2-VII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Риддер қалалық мәслихатының 2023 жылғы 6 маусымдағы № 3/3-VIII шешімі. Шығыс Қазақстан облысының Әділет департаментінде 2023 жылғы 19 маусымда № 8871-16 болып тіркелді. Күші жойылды - Шығыс Қазақстан облысы Риддер қалалық мәслихатының 2024 жылғы 10 қаңтардағы № 11/16-VIII шешімімен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облысы Риддер қалалық мәслихатының 10.01.2024 </w:t>
      </w:r>
      <w:r>
        <w:rPr>
          <w:rFonts w:ascii="Times New Roman"/>
          <w:b w:val="false"/>
          <w:i w:val="false"/>
          <w:color w:val="000000"/>
          <w:sz w:val="28"/>
        </w:rPr>
        <w:t>№ 11/16-VIII</w:t>
      </w:r>
      <w:r>
        <w:rPr>
          <w:rFonts w:ascii="Times New Roman"/>
          <w:b w:val="false"/>
          <w:i w:val="false"/>
          <w:color w:val="ff0000"/>
          <w:sz w:val="28"/>
        </w:rPr>
        <w:t xml:space="preserve"> шешімімен (алғашқы ресми жарияланған күнінен кейін он күнтізбелік күн өткен соң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w:t>
      </w:r>
      <w:r>
        <w:rPr>
          <w:rFonts w:ascii="Times New Roman"/>
          <w:b w:val="false"/>
          <w:i w:val="false"/>
          <w:color w:val="ff0000"/>
          <w:sz w:val="28"/>
        </w:rPr>
        <w:t>шешімінің</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5" w:id="0"/>
    <w:p>
      <w:pPr>
        <w:spacing w:after="0"/>
        <w:ind w:left="0"/>
        <w:jc w:val="both"/>
      </w:pPr>
      <w:r>
        <w:rPr>
          <w:rFonts w:ascii="Times New Roman"/>
          <w:b w:val="false"/>
          <w:i w:val="false"/>
          <w:color w:val="000000"/>
          <w:sz w:val="28"/>
        </w:rPr>
        <w:t>
      Риддер қалалық мәслихаты ШЕШТІ:</w:t>
      </w:r>
    </w:p>
    <w:bookmarkEnd w:id="0"/>
    <w:bookmarkStart w:name="z6" w:id="1"/>
    <w:p>
      <w:pPr>
        <w:spacing w:after="0"/>
        <w:ind w:left="0"/>
        <w:jc w:val="both"/>
      </w:pPr>
      <w:r>
        <w:rPr>
          <w:rFonts w:ascii="Times New Roman"/>
          <w:b w:val="false"/>
          <w:i w:val="false"/>
          <w:color w:val="000000"/>
          <w:sz w:val="28"/>
        </w:rPr>
        <w:t>
      1. Риддер қалалық мәслихатының 2022 жылғы 19 мамырдағы № 15/2-VII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№28386 болып тіркелген) келесі өзгерістер мен толықтыру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9" w:id="3"/>
    <w:p>
      <w:pPr>
        <w:spacing w:after="0"/>
        <w:ind w:left="0"/>
        <w:jc w:val="both"/>
      </w:pPr>
      <w:r>
        <w:rPr>
          <w:rFonts w:ascii="Times New Roman"/>
          <w:b w:val="false"/>
          <w:i w:val="false"/>
          <w:color w:val="000000"/>
          <w:sz w:val="28"/>
        </w:rPr>
        <w:t xml:space="preserve">
      "6. Қазақстан Республикасында мүгедектігі бар адамдарды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және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жаңа редакцияда жазылсын:</w:t>
      </w:r>
    </w:p>
    <w:bookmarkStart w:name="z11" w:id="4"/>
    <w:p>
      <w:pPr>
        <w:spacing w:after="0"/>
        <w:ind w:left="0"/>
        <w:jc w:val="both"/>
      </w:pPr>
      <w:r>
        <w:rPr>
          <w:rFonts w:ascii="Times New Roman"/>
          <w:b w:val="false"/>
          <w:i w:val="false"/>
          <w:color w:val="000000"/>
          <w:sz w:val="28"/>
        </w:rPr>
        <w:t>
      "7. Бір реттік әлеуметтік көмек табысы есепке алынбай, мерекелік күндерге азаматтардың келесі санаттарына беріледі:</w:t>
      </w:r>
    </w:p>
    <w:bookmarkEnd w:id="4"/>
    <w:bookmarkStart w:name="z12" w:id="5"/>
    <w:p>
      <w:pPr>
        <w:spacing w:after="0"/>
        <w:ind w:left="0"/>
        <w:jc w:val="both"/>
      </w:pPr>
      <w:r>
        <w:rPr>
          <w:rFonts w:ascii="Times New Roman"/>
          <w:b w:val="false"/>
          <w:i w:val="false"/>
          <w:color w:val="000000"/>
          <w:sz w:val="28"/>
        </w:rPr>
        <w:t>
      1) 8 наурыз - Халықаралық әйелдер күні:</w:t>
      </w:r>
    </w:p>
    <w:bookmarkEnd w:id="5"/>
    <w:bookmarkStart w:name="z13" w:id="6"/>
    <w:p>
      <w:pPr>
        <w:spacing w:after="0"/>
        <w:ind w:left="0"/>
        <w:jc w:val="both"/>
      </w:pPr>
      <w:r>
        <w:rPr>
          <w:rFonts w:ascii="Times New Roman"/>
          <w:b w:val="false"/>
          <w:i w:val="false"/>
          <w:color w:val="000000"/>
          <w:sz w:val="28"/>
        </w:rPr>
        <w:t>
      "Алтын алқа", "Күміс алқа" алқаларымен марапатталған немесе бұрын "Батыр Ана" атағын алған, сондай-ақ I және II дәрежелі "Ана даңқы" ордендерімен марапатталған көп балалы аналарға – 15000 (он бес мың) теңге;</w:t>
      </w:r>
    </w:p>
    <w:bookmarkEnd w:id="6"/>
    <w:bookmarkStart w:name="z14" w:id="7"/>
    <w:p>
      <w:pPr>
        <w:spacing w:after="0"/>
        <w:ind w:left="0"/>
        <w:jc w:val="both"/>
      </w:pPr>
      <w:r>
        <w:rPr>
          <w:rFonts w:ascii="Times New Roman"/>
          <w:b w:val="false"/>
          <w:i w:val="false"/>
          <w:color w:val="000000"/>
          <w:sz w:val="28"/>
        </w:rPr>
        <w:t>
      бірге тұратын төрт және одан да көп кәмелетке толмаған балалары, оның ішінде кәмелеттік жасқа толғаннан кейін білім беру ұйымдарын аяқтайтын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көп балалы отбасыларға - 15000 (он бес мың) теңге;</w:t>
      </w:r>
    </w:p>
    <w:bookmarkEnd w:id="7"/>
    <w:bookmarkStart w:name="z15" w:id="8"/>
    <w:p>
      <w:pPr>
        <w:spacing w:after="0"/>
        <w:ind w:left="0"/>
        <w:jc w:val="both"/>
      </w:pPr>
      <w:r>
        <w:rPr>
          <w:rFonts w:ascii="Times New Roman"/>
          <w:b w:val="false"/>
          <w:i w:val="false"/>
          <w:color w:val="000000"/>
          <w:sz w:val="28"/>
        </w:rPr>
        <w:t>
      2) Қазақстан халқының бірлігі мерекесі - 1 мамыр:</w:t>
      </w:r>
    </w:p>
    <w:bookmarkEnd w:id="8"/>
    <w:bookmarkStart w:name="z16" w:id="9"/>
    <w:p>
      <w:pPr>
        <w:spacing w:after="0"/>
        <w:ind w:left="0"/>
        <w:jc w:val="both"/>
      </w:pPr>
      <w:r>
        <w:rPr>
          <w:rFonts w:ascii="Times New Roman"/>
          <w:b w:val="false"/>
          <w:i w:val="false"/>
          <w:color w:val="000000"/>
          <w:sz w:val="28"/>
        </w:rPr>
        <w:t>
      1, 2 топтағы көру қабілеті бойынша мүгедектігі бар адамдарға – 30000 (отыз мың) теңге;</w:t>
      </w:r>
    </w:p>
    <w:bookmarkEnd w:id="9"/>
    <w:bookmarkStart w:name="z17" w:id="10"/>
    <w:p>
      <w:pPr>
        <w:spacing w:after="0"/>
        <w:ind w:left="0"/>
        <w:jc w:val="both"/>
      </w:pPr>
      <w:r>
        <w:rPr>
          <w:rFonts w:ascii="Times New Roman"/>
          <w:b w:val="false"/>
          <w:i w:val="false"/>
          <w:color w:val="000000"/>
          <w:sz w:val="28"/>
        </w:rPr>
        <w:t>
       3) 7 мамыр - Отан қорғаушы күні:</w:t>
      </w:r>
    </w:p>
    <w:bookmarkEnd w:id="10"/>
    <w:bookmarkStart w:name="z18" w:id="11"/>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Одағының) үкiметтік органдарының шешiмдерiне сәйкес басқа мемлекеттердің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адамдарына (әскери мамандар мен кеңесшiлердi қоса алғанда) – 100000 (жүз мың) теңге;</w:t>
      </w:r>
    </w:p>
    <w:bookmarkEnd w:id="11"/>
    <w:bookmarkStart w:name="z19" w:id="12"/>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- 100000 (жүз мың) теңге;</w:t>
      </w:r>
    </w:p>
    <w:bookmarkEnd w:id="12"/>
    <w:bookmarkStart w:name="z20" w:id="13"/>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- 100000 (жүз мың) теңге;</w:t>
      </w:r>
    </w:p>
    <w:bookmarkEnd w:id="13"/>
    <w:bookmarkStart w:name="z21" w:id="14"/>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қызметшiлеріне - 100000 (жүз мың) теңге;</w:t>
      </w:r>
    </w:p>
    <w:bookmarkEnd w:id="14"/>
    <w:bookmarkStart w:name="z22" w:id="15"/>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үшiн бұрынғы КСР Одағының ордендерiмен және медальдарымен наградталған жұмысшылар мен қызметшiлерге - 100000 (жүз мың) теңге;</w:t>
      </w:r>
    </w:p>
    <w:bookmarkEnd w:id="15"/>
    <w:bookmarkStart w:name="z23" w:id="16"/>
    <w:p>
      <w:pPr>
        <w:spacing w:after="0"/>
        <w:ind w:left="0"/>
        <w:jc w:val="both"/>
      </w:pPr>
      <w:r>
        <w:rPr>
          <w:rFonts w:ascii="Times New Roman"/>
          <w:b w:val="false"/>
          <w:i w:val="false"/>
          <w:color w:val="000000"/>
          <w:sz w:val="28"/>
        </w:rPr>
        <w:t>
      1992 жылғы қыркүйек – 2001 жылғы ақпан аралығындағы кезеңде Тәжікстан - 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- 100000 (жүз мың) теңге;</w:t>
      </w:r>
    </w:p>
    <w:bookmarkEnd w:id="16"/>
    <w:bookmarkStart w:name="z24" w:id="17"/>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- 100000 (жүз мың) теңге;</w:t>
      </w:r>
    </w:p>
    <w:bookmarkEnd w:id="17"/>
    <w:bookmarkStart w:name="z25" w:id="18"/>
    <w:p>
      <w:pPr>
        <w:spacing w:after="0"/>
        <w:ind w:left="0"/>
        <w:jc w:val="both"/>
      </w:pPr>
      <w:r>
        <w:rPr>
          <w:rFonts w:ascii="Times New Roman"/>
          <w:b w:val="false"/>
          <w:i w:val="false"/>
          <w:color w:val="000000"/>
          <w:sz w:val="28"/>
        </w:rPr>
        <w:t>
      Таулы Қарабахтағы этносаралық қақтығысты реттеуге қатысқан әскери қызметшілерге, сондай-ақ бұрынғы КСР Одағының ішкі істер және мемлекеттік қауіпсіздік органдарының басшы және қатардағы құрамының адамдарына - 100000 (жүз мың) теңге;</w:t>
      </w:r>
    </w:p>
    <w:bookmarkEnd w:id="18"/>
    <w:bookmarkStart w:name="z26" w:id="19"/>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- 100000 (жүз мың) теңге;</w:t>
      </w:r>
    </w:p>
    <w:bookmarkEnd w:id="19"/>
    <w:bookmarkStart w:name="z27" w:id="20"/>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- 100000 (жүз мың) теңге;</w:t>
      </w:r>
    </w:p>
    <w:bookmarkEnd w:id="20"/>
    <w:bookmarkStart w:name="z28" w:id="21"/>
    <w:p>
      <w:pPr>
        <w:spacing w:after="0"/>
        <w:ind w:left="0"/>
        <w:jc w:val="both"/>
      </w:pPr>
      <w:r>
        <w:rPr>
          <w:rFonts w:ascii="Times New Roman"/>
          <w:b w:val="false"/>
          <w:i w:val="false"/>
          <w:color w:val="000000"/>
          <w:sz w:val="28"/>
        </w:rPr>
        <w:t>
      бейбіт уақытта әскери қызметін өткеру кезінде қаза тапқан (қайтыс болған) әскери қызметшілердің отбасыларына – 13000 (он үш мың) теңге;</w:t>
      </w:r>
    </w:p>
    <w:bookmarkEnd w:id="21"/>
    <w:bookmarkStart w:name="z29" w:id="22"/>
    <w:p>
      <w:pPr>
        <w:spacing w:after="0"/>
        <w:ind w:left="0"/>
        <w:jc w:val="both"/>
      </w:pPr>
      <w:r>
        <w:rPr>
          <w:rFonts w:ascii="Times New Roman"/>
          <w:b w:val="false"/>
          <w:i w:val="false"/>
          <w:color w:val="000000"/>
          <w:sz w:val="28"/>
        </w:rPr>
        <w:t xml:space="preserve">
      саяси қуғын-сүргін құрбандары, Қазақстан Республикасының "Жаппай саяси қуғын-сүргін құрбандарын ақтау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ақталған саяси қуғын – сургіндерден зардап шеккен адамдарға – 13000 (он үш мың) теңге;</w:t>
      </w:r>
    </w:p>
    <w:bookmarkEnd w:id="22"/>
    <w:bookmarkStart w:name="z30" w:id="23"/>
    <w:p>
      <w:pPr>
        <w:spacing w:after="0"/>
        <w:ind w:left="0"/>
        <w:jc w:val="both"/>
      </w:pPr>
      <w:r>
        <w:rPr>
          <w:rFonts w:ascii="Times New Roman"/>
          <w:b w:val="false"/>
          <w:i w:val="false"/>
          <w:color w:val="000000"/>
          <w:sz w:val="28"/>
        </w:rPr>
        <w:t>
      4) 9 мамыр - Жеңіс күні:</w:t>
      </w:r>
    </w:p>
    <w:bookmarkEnd w:id="23"/>
    <w:bookmarkStart w:name="z31" w:id="24"/>
    <w:p>
      <w:pPr>
        <w:spacing w:after="0"/>
        <w:ind w:left="0"/>
        <w:jc w:val="both"/>
      </w:pPr>
      <w:r>
        <w:rPr>
          <w:rFonts w:ascii="Times New Roman"/>
          <w:b w:val="false"/>
          <w:i w:val="false"/>
          <w:color w:val="000000"/>
          <w:sz w:val="28"/>
        </w:rPr>
        <w:t>
      Ұлы Отан соғысының ардагерлеріне – 1500000 (бір миллион бес жүз мың) теңге;</w:t>
      </w:r>
    </w:p>
    <w:bookmarkEnd w:id="24"/>
    <w:bookmarkStart w:name="z32" w:id="25"/>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- 100000 (жүз мың) теңге;</w:t>
      </w:r>
    </w:p>
    <w:bookmarkEnd w:id="25"/>
    <w:bookmarkStart w:name="z33" w:id="26"/>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- 100000 (жүз мың) теңге;</w:t>
      </w:r>
    </w:p>
    <w:bookmarkEnd w:id="26"/>
    <w:bookmarkStart w:name="z34" w:id="27"/>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полктың балалары (тәрбиеленушiлерi) және юнгалар ретiнде болған адамдарға – 100000 (жүз мың) теңге;</w:t>
      </w:r>
    </w:p>
    <w:bookmarkEnd w:id="27"/>
    <w:bookmarkStart w:name="z35" w:id="28"/>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жасақтары, астыртын топтар және басқа да фашизмге қарсы құралымдар құрамында фашистiк Германия мен оның одақтастарына қарсы ұрыс қимылдарына қатысқан азаматтарға – 100000 (жүз мың) теңге;</w:t>
      </w:r>
    </w:p>
    <w:bookmarkEnd w:id="28"/>
    <w:bookmarkStart w:name="z36" w:id="29"/>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артқы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мүшелеріне - 100000 (жүз мың) теңге;</w:t>
      </w:r>
    </w:p>
    <w:bookmarkEnd w:id="29"/>
    <w:bookmarkStart w:name="z37" w:id="30"/>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марапатталған азаматтарға - 100000 (жүз мың) теңге;</w:t>
      </w:r>
    </w:p>
    <w:bookmarkEnd w:id="30"/>
    <w:bookmarkStart w:name="z38" w:id="31"/>
    <w:p>
      <w:pPr>
        <w:spacing w:after="0"/>
        <w:ind w:left="0"/>
        <w:jc w:val="both"/>
      </w:pPr>
      <w:r>
        <w:rPr>
          <w:rFonts w:ascii="Times New Roman"/>
          <w:b w:val="false"/>
          <w:i w:val="false"/>
          <w:color w:val="000000"/>
          <w:sz w:val="28"/>
        </w:rPr>
        <w:t>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тұтқындарына - 100000 (жүз мың) теңге;</w:t>
      </w:r>
    </w:p>
    <w:bookmarkEnd w:id="31"/>
    <w:bookmarkStart w:name="z39" w:id="32"/>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 (жұбайы) – 100000 (жүз мың) теңге;</w:t>
      </w:r>
    </w:p>
    <w:bookmarkEnd w:id="32"/>
    <w:bookmarkStart w:name="z40" w:id="33"/>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марапатталған адамдарға – 100000 (жүз мың) теңге;</w:t>
      </w:r>
    </w:p>
    <w:bookmarkEnd w:id="33"/>
    <w:bookmarkStart w:name="z41" w:id="34"/>
    <w:p>
      <w:pPr>
        <w:spacing w:after="0"/>
        <w:ind w:left="0"/>
        <w:jc w:val="both"/>
      </w:pPr>
      <w:r>
        <w:rPr>
          <w:rFonts w:ascii="Times New Roman"/>
          <w:b w:val="false"/>
          <w:i w:val="false"/>
          <w:color w:val="000000"/>
          <w:sz w:val="28"/>
        </w:rPr>
        <w:t>
      1941 жылғы 22 маусым - 1945 жылғы 9 мамыр аралығында кемінде алты ай жұмыс істеген (қызмет өткерген) және Ұлы Отан соғысы жылдарында тылдағы қажырлы еңбегі мен мінсіз әскери қызметі үшін бұрынғы КСР Одағының ордендерімен және медальдарымен марапатталмаған адамдарға - 50000 (елу мың) теңге;</w:t>
      </w:r>
    </w:p>
    <w:bookmarkEnd w:id="34"/>
    <w:bookmarkStart w:name="z42" w:id="35"/>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нысандардағы басқа да радиациялық апаттар мен авариялардың салдарларын жоюға қатысқан, сондай-ақ ядролық сынақтарға тікелей қатысқан адамдарға – 100000 (жүз мың) теңге;</w:t>
      </w:r>
    </w:p>
    <w:bookmarkEnd w:id="35"/>
    <w:bookmarkStart w:name="z43" w:id="36"/>
    <w:p>
      <w:pPr>
        <w:spacing w:after="0"/>
        <w:ind w:left="0"/>
        <w:jc w:val="both"/>
      </w:pPr>
      <w:r>
        <w:rPr>
          <w:rFonts w:ascii="Times New Roman"/>
          <w:b w:val="false"/>
          <w:i w:val="false"/>
          <w:color w:val="000000"/>
          <w:sz w:val="28"/>
        </w:rPr>
        <w:t>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100000 (жүз мың) теңге;</w:t>
      </w:r>
    </w:p>
    <w:bookmarkEnd w:id="36"/>
    <w:bookmarkStart w:name="z44" w:id="37"/>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нысандардағы басқа да радиациялық апаттар мен авариялардың, ядролық сынақтардың салдарынан мүгедек болған адамдарға және мүгедектігі ата-анасының бiрiнiң радиациялық сәуле алуымен генетикалық байланысты олардың балаларына – 70000 (жетпіс мың) теңге;</w:t>
      </w:r>
    </w:p>
    <w:bookmarkEnd w:id="37"/>
    <w:bookmarkStart w:name="z45" w:id="38"/>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 отбасыларына – 100000 (жүз мың) теңге;</w:t>
      </w:r>
    </w:p>
    <w:bookmarkEnd w:id="38"/>
    <w:bookmarkStart w:name="z46" w:id="39"/>
    <w:p>
      <w:pPr>
        <w:spacing w:after="0"/>
        <w:ind w:left="0"/>
        <w:jc w:val="both"/>
      </w:pPr>
      <w:r>
        <w:rPr>
          <w:rFonts w:ascii="Times New Roman"/>
          <w:b w:val="false"/>
          <w:i w:val="false"/>
          <w:color w:val="000000"/>
          <w:sz w:val="28"/>
        </w:rPr>
        <w:t>
      5) 30 тамыз - Қазақстан Республикасының Конституцисы күні:</w:t>
      </w:r>
    </w:p>
    <w:bookmarkEnd w:id="39"/>
    <w:bookmarkStart w:name="z47" w:id="40"/>
    <w:p>
      <w:pPr>
        <w:spacing w:after="0"/>
        <w:ind w:left="0"/>
        <w:jc w:val="both"/>
      </w:pPr>
      <w:r>
        <w:rPr>
          <w:rFonts w:ascii="Times New Roman"/>
          <w:b w:val="false"/>
          <w:i w:val="false"/>
          <w:color w:val="000000"/>
          <w:sz w:val="28"/>
        </w:rPr>
        <w:t>
      мүгедектігі бар баланы (мүгедектігі бар балаларды) тәрбиелеп отырған адамға– 30000 (отыз мың) теңге;</w:t>
      </w:r>
    </w:p>
    <w:bookmarkEnd w:id="40"/>
    <w:bookmarkStart w:name="z48" w:id="41"/>
    <w:p>
      <w:pPr>
        <w:spacing w:after="0"/>
        <w:ind w:left="0"/>
        <w:jc w:val="both"/>
      </w:pPr>
      <w:r>
        <w:rPr>
          <w:rFonts w:ascii="Times New Roman"/>
          <w:b w:val="false"/>
          <w:i w:val="false"/>
          <w:color w:val="000000"/>
          <w:sz w:val="28"/>
        </w:rPr>
        <w:t>
      кәмелетке толмаған жетім баланы (жетім балаларды), ата-анасының қамқорлығынсыз қалған баланы (балаларды) тәрбиелеп отырған адамға - 30000 (отыз мың) теңге;</w:t>
      </w:r>
    </w:p>
    <w:bookmarkEnd w:id="41"/>
    <w:bookmarkStart w:name="z49" w:id="42"/>
    <w:p>
      <w:pPr>
        <w:spacing w:after="0"/>
        <w:ind w:left="0"/>
        <w:jc w:val="both"/>
      </w:pPr>
      <w:r>
        <w:rPr>
          <w:rFonts w:ascii="Times New Roman"/>
          <w:b w:val="false"/>
          <w:i w:val="false"/>
          <w:color w:val="000000"/>
          <w:sz w:val="28"/>
        </w:rPr>
        <w:t>
      6) 16 желтоқсан - Тәуелсіздік күні:</w:t>
      </w:r>
    </w:p>
    <w:bookmarkEnd w:id="42"/>
    <w:bookmarkStart w:name="z50" w:id="43"/>
    <w:p>
      <w:pPr>
        <w:spacing w:after="0"/>
        <w:ind w:left="0"/>
        <w:jc w:val="both"/>
      </w:pPr>
      <w:r>
        <w:rPr>
          <w:rFonts w:ascii="Times New Roman"/>
          <w:b w:val="false"/>
          <w:i w:val="false"/>
          <w:color w:val="000000"/>
          <w:sz w:val="28"/>
        </w:rPr>
        <w:t>
      Қазақстандағы 1986 жылғы 17-18 желтоқсан оқиғаларына қатысқаны үшін қуғын-сүргінге ұшыраған адамдарға,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қолданыстағы тәртібі сақталатын адамдарды қоспағанда - 100000 (жүз мың) теңге мөлшерінде.";</w:t>
      </w:r>
    </w:p>
    <w:bookmarkEnd w:id="43"/>
    <w:bookmarkStart w:name="z51" w:id="44"/>
    <w:p>
      <w:pPr>
        <w:spacing w:after="0"/>
        <w:ind w:left="0"/>
        <w:jc w:val="both"/>
      </w:pPr>
      <w:r>
        <w:rPr>
          <w:rFonts w:ascii="Times New Roman"/>
          <w:b w:val="false"/>
          <w:i w:val="false"/>
          <w:color w:val="000000"/>
          <w:sz w:val="28"/>
        </w:rPr>
        <w:t>
      мынадай мазмұндағы 11-1 тармағымен толықтырылсын:</w:t>
      </w:r>
    </w:p>
    <w:bookmarkEnd w:id="44"/>
    <w:bookmarkStart w:name="z52" w:id="45"/>
    <w:p>
      <w:pPr>
        <w:spacing w:after="0"/>
        <w:ind w:left="0"/>
        <w:jc w:val="both"/>
      </w:pPr>
      <w:r>
        <w:rPr>
          <w:rFonts w:ascii="Times New Roman"/>
          <w:b w:val="false"/>
          <w:i w:val="false"/>
          <w:color w:val="000000"/>
          <w:sz w:val="28"/>
        </w:rPr>
        <w:t>
      "11-1. Туберкулез ауруымен амбулаториялық емделуде жүрген тұлғаларға Риддер қаласы аумағындағы денсаулық сақтау ұйымы ұсынатын тізім негізінде жан басына шаққандағы орташа табысы есепке алынбай ай сайын 10 (он) айлық есептік көрсеткіш мөлшерінде ай сайын әлеуметтік көмек көрсетіледі.";</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жаңа редакцияда жазылсын:</w:t>
      </w:r>
    </w:p>
    <w:bookmarkStart w:name="z54" w:id="46"/>
    <w:p>
      <w:pPr>
        <w:spacing w:after="0"/>
        <w:ind w:left="0"/>
        <w:jc w:val="both"/>
      </w:pPr>
      <w:r>
        <w:rPr>
          <w:rFonts w:ascii="Times New Roman"/>
          <w:b w:val="false"/>
          <w:i w:val="false"/>
          <w:color w:val="000000"/>
          <w:sz w:val="28"/>
        </w:rPr>
        <w:t xml:space="preserve">
      "12. 1-топтағы мүгедектігі бар адамдармен ертіп жүретін адамдарды санаторий-курорттық емдеуге жан басына шаққандағы орташа табысы есепке алынбай Үлгілік қағидалардың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құжаттарды қоса бере отырып, өтініш негізінде 227 150 (екі жүз жиырма жеті мың жүз елу) теңге мөлшерінде бір реттік әлеуметтік көмек көрсетіледі.".</w:t>
      </w:r>
    </w:p>
    <w:bookmarkEnd w:id="46"/>
    <w:bookmarkStart w:name="z55" w:id="47"/>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 және 2023 жылғы 1 мамырдан бастап туындаған қатынастарға қолданылады.</w:t>
      </w:r>
    </w:p>
    <w:bookmarkEnd w:id="4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Риддер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Нужных</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