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be774" w14:textId="5dbe7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Шығыс Қазақстан облыстық мәслихатының "Шығыс Қазақстан облысының халқын орталықтандырылмаған ауызсумен жабдықтау кезінде жер үсті және жер асты су объектілерінен су алу ережесін бекіту туралы" 2013 жылғы 9 қазандағы № 14/171-V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облыстық мәслихатының 2023 жылғы 15 желтоқсандағы № 9/85-VIII шешімі. Шығыс Қазақстан облысының Әділет департаментінде 2023 жылғы 26 желтоқсанда № 8939-16 болып тіркелді. Күші жойылды - Шығыс Қазақстан облыстық мәслихатының 2026 жылғы 29 қыркүйектегі № 31/274-VIII шешімімен (алғашқы ресми жарияланған күнінен кейін күнтізбелік он күн өткен соң қолданысқа енгізіледі)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облыстық мәслихатының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Шығыс Қазақстан облыстық мәслихаты ШЕШТІ: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Шығыс Қазақстан облыстық мәслихатының "Шығыс Қазақстан облысының халқын орталықтандырылмаған ауызсумен жабдықтау кезінде жер үсті және жер асты су объектілерінен су алу ережесін бекіту туралы" 2013 жылғы 9 қазандағы № 14/171-V (нормативтік құқықтық актілерді мемлекеттік тіркеу тізілімінде № 3105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Аталаған шешіммен бекітілген Шығыс Қазақстан облысының халқын орталықтандырылмаған ауызсумен жабдықтау кезінде жер үсті және жер асты су объектілерінен су алу ережесінде: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Орталықтандырылмаған су көздерінің ауыз суының сапасы гигиеналық нормативтерге, сондай-ақ Қазақстан Республикасы Денсаулық сақтау министрінің 2023 жылғы 20 ақпандағы № 26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31934 болып тіркелген) бекітілген "Су көздеріне, шаруашылық-ауыз су мақсаты үшін су жинау орындарына, шаруашылық-ауыз сумен жабдықтауға және суды мәдени-тұрмыстық пайдалану орындарына және су объектілерінің қауіпсіздігіне қойылатын санитариялық-эпидемиологиялық талаптар" санитариялық қағидаларында белгіленген талаптарға сәйкес келеді.".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"Келісілді"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"Қазақстан Республикасы Денсаулық сақтау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министрлігі Санитарлық-эпидемиологиялық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бақылау комитетінің Шығыс Қазақстан облысы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санитариялық-эпидемиологиялық бақылау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департаменті" республикалық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мемлекеттік мекемесі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2023 жылғы "_____" _____________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0"/>
              <w:ind w:left="0"/>
              <w:jc w:val="left"/>
            </w:pP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"Қазақстан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Су ресурстары және ирригация министрлігі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Су шаруашылығы комитетінің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Су ресурстарын пайдалануды реттеу және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қорғау жөніндегі Ертіс бассейндік инспекциясы"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республикалық мемлекеттік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мекемесі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2023 жылғы "___"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0"/>
              <w:ind w:left="0"/>
              <w:jc w:val="left"/>
            </w:pP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