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2954" w14:textId="0db2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2023 жылғы 1 қарашадағы № 233 қаулысы. Шығыс Қазақстан облысының Әділет департаментінде 2023 жылғы 6 қарашада № 8909-16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2021 жылғы 8 қарашадағы № 322 "Шығыс Қазақстан облысы су объектілерінің су қорғау аймақтары мен белдеулерін және оларды шаруашылықта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31184 болып тіркелген)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Шығыс Қазақстан облысы әкімдігінің интернет-ресурсында орналастырылуын қамтамасыз етсін.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"КЕЛІСІЛДІ"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 және табиғи ресурстар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 Су ресурстары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жөніндегі Ертіс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мекемесі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"_____" _____________ 2023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2023 жылғы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233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2021 жылғы "8"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322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 су объектілерінің су қорғау аймақтары мен белдеулері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   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өзенінің сол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солтүстікке қарай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номірі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"Домостроитель"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оңтүстікке қарай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жағалау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шаруашылығы, Лесхозная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оң жағалаудағы салалары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Позднопаловка өзені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ағыны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ағыны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Листвяжная ағынының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Уба өзені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қаласынан 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қаласынан 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ағыны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өзенінің оң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ағыны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ағыны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80-375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ағыны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ағыны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ағыны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ағыны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ағыны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кентінен солтүстік-батысқа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ағыны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ағыны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өзенінің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қаласының солтүстік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(Ермаковка ауылы)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(Ново-Троицкое ауылы)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Березовка өзені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бастауы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ауылынан 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Мякотиха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ағыны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оңтүстік-батысқа қарай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 ағыны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Топтушка өзені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ағыны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Лог бұлағы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Дарабайкин ағыны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Маралий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өзені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Мякотиха өзені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 № 1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 № 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ауылынан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ауылынан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Бұқтырма өзенінің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Погуляйка өзенінің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солтүстік-батысқа қарай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Канавочка ағыны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солтүстікке қарай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 ағыны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ағыны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учаске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Алтай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Огневка кенті, Ұлан ауданы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Смолянка ауылы, Ұлан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ауылынан солтүстікке қарай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ағыны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Ключ ағыны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Лазариха ағыны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солтүстік-шығыс қарай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Бухтарминка өзені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солтүстік-шығысқа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Пихтовка ағыны 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Лог ағыны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кентінің солтүстік-шығысында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ауылынан оңтүстікке қарай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ағыны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Богородский ключ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Бусиниха өзені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Лосьевка өзені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өзенінің ағысы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05-068-078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Бобровочка ағыны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ағыны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ауылының оңтүстік-шығысында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ауылының оңтүстік-шығысында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Мазанкина ағыны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</w:t>
            </w:r>
          </w:p>
          <w:bookmarkEnd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ауылынан оңтүстік-батысқа қарай</w:t>
            </w:r>
          </w:p>
          <w:bookmarkEnd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</w:t>
            </w:r>
          </w:p>
          <w:bookmarkEnd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солтүстік-шығысқа қарай</w:t>
            </w:r>
          </w:p>
          <w:bookmarkEnd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ағыны</w:t>
            </w:r>
          </w:p>
          <w:bookmarkEnd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</w:t>
            </w:r>
          </w:p>
          <w:bookmarkEnd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</w:t>
            </w:r>
          </w:p>
          <w:bookmarkEnd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оңтүстік-батысында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</w:t>
            </w:r>
          </w:p>
          <w:bookmarkEnd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ауылының оңтүстік-батысында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Убинка өзені</w:t>
            </w:r>
          </w:p>
          <w:bookmarkEnd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</w:t>
            </w:r>
          </w:p>
          <w:bookmarkEnd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</w:t>
            </w:r>
          </w:p>
          <w:bookmarkEnd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</w:t>
            </w:r>
          </w:p>
          <w:bookmarkEnd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  <w:bookmarkEnd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  <w:bookmarkEnd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</w:t>
            </w:r>
          </w:p>
          <w:bookmarkEnd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  <w:bookmarkEnd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</w:t>
            </w:r>
          </w:p>
          <w:bookmarkEnd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Топкуша өзені</w:t>
            </w:r>
          </w:p>
          <w:bookmarkEnd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  <w:bookmarkEnd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ағыстары</w:t>
            </w:r>
          </w:p>
          <w:bookmarkEnd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  <w:bookmarkEnd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ауылының оңтүстік бөлігінде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ағысы</w:t>
            </w:r>
          </w:p>
          <w:bookmarkEnd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</w:t>
            </w:r>
          </w:p>
          <w:bookmarkEnd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05-068-159 есептік кварталы аумағында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ауылының солтүстігінде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Деушкин ключ өзені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ауылының солтүстігінде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лог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ауылының солтүстігінде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Убинка өзенінің ағысы сол жақ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05-068-005 есептік кварталы аумағында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Переплюйка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</w:t>
            </w:r>
          </w:p>
          <w:bookmarkEnd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оңтүстік-батысқа қарай</w:t>
            </w:r>
          </w:p>
          <w:bookmarkEnd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</w:t>
            </w:r>
          </w:p>
          <w:bookmarkEnd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ағыны</w:t>
            </w:r>
          </w:p>
          <w:bookmarkEnd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</w:t>
            </w:r>
          </w:p>
          <w:bookmarkEnd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</w:t>
            </w:r>
          </w:p>
          <w:bookmarkEnd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bookmarkEnd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248-795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Саврасовка өзені</w:t>
            </w:r>
          </w:p>
          <w:bookmarkEnd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bookmarkEnd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</w:t>
            </w:r>
          </w:p>
          <w:bookmarkEnd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</w:t>
            </w:r>
          </w:p>
          <w:bookmarkEnd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Солоновочка өзені</w:t>
            </w:r>
          </w:p>
          <w:bookmarkEnd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bookmarkEnd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bookmarkEnd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</w:t>
            </w:r>
          </w:p>
          <w:bookmarkEnd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ауылының шығысына қарай 10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Сауыншат ағыны</w:t>
            </w:r>
          </w:p>
          <w:bookmarkEnd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</w:t>
            </w:r>
          </w:p>
          <w:bookmarkEnd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Тосқайын өзені</w:t>
            </w:r>
          </w:p>
          <w:bookmarkEnd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</w:t>
            </w:r>
          </w:p>
          <w:bookmarkEnd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</w:t>
            </w:r>
          </w:p>
          <w:bookmarkEnd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солтүстік-батысқа қарай</w:t>
            </w:r>
          </w:p>
          <w:bookmarkEnd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</w:t>
            </w:r>
          </w:p>
          <w:bookmarkEnd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Устюмка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</w:t>
            </w:r>
          </w:p>
          <w:bookmarkEnd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</w:t>
            </w:r>
          </w:p>
          <w:bookmarkEnd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  <w:bookmarkEnd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солтүстік-шығысқа қарай</w:t>
            </w:r>
          </w:p>
          <w:bookmarkEnd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</w:t>
            </w:r>
          </w:p>
          <w:bookmarkEnd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солтүстік-шығысқа қарай</w:t>
            </w:r>
          </w:p>
          <w:bookmarkEnd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bookmarkEnd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bookmarkEnd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bookmarkEnd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</w:t>
            </w:r>
          </w:p>
          <w:bookmarkEnd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солтүстікке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</w:t>
            </w:r>
          </w:p>
          <w:bookmarkEnd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</w:t>
            </w:r>
          </w:p>
          <w:bookmarkEnd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ауылының солтүстігінде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ауылының шығысына қарай</w:t>
            </w:r>
          </w:p>
          <w:bookmarkEnd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</w:t>
            </w:r>
          </w:p>
          <w:bookmarkEnd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</w:t>
            </w:r>
          </w:p>
          <w:bookmarkEnd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</w:t>
            </w:r>
          </w:p>
          <w:bookmarkEnd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</w:t>
            </w:r>
          </w:p>
          <w:bookmarkEnd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</w:t>
            </w:r>
          </w:p>
          <w:bookmarkEnd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</w:t>
            </w:r>
          </w:p>
          <w:bookmarkEnd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</w:t>
            </w:r>
          </w:p>
          <w:bookmarkEnd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ауылынан</w:t>
            </w:r>
          </w:p>
          <w:bookmarkEnd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</w:t>
            </w:r>
          </w:p>
          <w:bookmarkEnd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оңтүстік-шығысқа қарай</w:t>
            </w:r>
          </w:p>
          <w:bookmarkEnd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өзенінің сол жақ тармағы</w:t>
            </w:r>
          </w:p>
          <w:bookmarkEnd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оңтүстік-шығысқа қарай</w:t>
            </w:r>
          </w:p>
          <w:bookmarkEnd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  <w:bookmarkEnd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</w:t>
            </w:r>
          </w:p>
          <w:bookmarkEnd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</w:t>
            </w:r>
          </w:p>
          <w:bookmarkEnd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Ключ ағыны</w:t>
            </w:r>
          </w:p>
          <w:bookmarkEnd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солтүстікке қарай</w:t>
            </w:r>
          </w:p>
          <w:bookmarkEnd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Ключ ағыны</w:t>
            </w:r>
          </w:p>
          <w:bookmarkEnd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Хайрузовка ауылынан солтүстікке қарай</w:t>
            </w:r>
          </w:p>
          <w:bookmarkEnd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</w:t>
            </w:r>
          </w:p>
          <w:bookmarkEnd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ауылынан солтүстік-батысқа қарай</w:t>
            </w:r>
          </w:p>
          <w:bookmarkEnd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</w:t>
            </w:r>
          </w:p>
          <w:bookmarkEnd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</w:t>
            </w:r>
          </w:p>
          <w:bookmarkEnd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оңтүстік-батысқа қарай</w:t>
            </w:r>
          </w:p>
          <w:bookmarkEnd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</w:t>
            </w:r>
          </w:p>
          <w:bookmarkEnd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Кривушка ағыны</w:t>
            </w:r>
          </w:p>
          <w:bookmarkEnd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</w:t>
            </w:r>
          </w:p>
          <w:bookmarkEnd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</w:t>
            </w:r>
          </w:p>
          <w:bookmarkEnd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</w:t>
            </w:r>
          </w:p>
          <w:bookmarkEnd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</w:t>
            </w:r>
          </w:p>
          <w:bookmarkEnd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bookmarkEnd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ауылынан</w:t>
            </w:r>
          </w:p>
          <w:bookmarkEnd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Путевочная ағыны</w:t>
            </w:r>
          </w:p>
          <w:bookmarkEnd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ауылынан</w:t>
            </w:r>
          </w:p>
          <w:bookmarkEnd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  <w:bookmarkEnd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оңтүстік-батысқа қарай 6,9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Нижняя Теректі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Чесноковая ағыны</w:t>
            </w:r>
          </w:p>
          <w:bookmarkEnd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солтүстік-шығысқа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bookmarkEnd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Аққайнар ауылынан солтүстік-батысқа қарай 4,8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өзені</w:t>
            </w:r>
          </w:p>
          <w:bookmarkEnd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Бұқтырма өзені </w:t>
            </w:r>
          </w:p>
          <w:bookmarkEnd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  <w:bookmarkEnd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ағын </w:t>
            </w:r>
          </w:p>
          <w:bookmarkEnd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Колматиха ағыны</w:t>
            </w:r>
          </w:p>
          <w:bookmarkEnd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ағыны</w:t>
            </w:r>
          </w:p>
          <w:bookmarkEnd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ағыны</w:t>
            </w:r>
          </w:p>
          <w:bookmarkEnd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оның салаларымен</w:t>
            </w:r>
          </w:p>
          <w:bookmarkEnd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Шүкірқалжыр өзені оң салаларының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</w:t>
            </w:r>
          </w:p>
          <w:bookmarkEnd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bookmarkEnd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bookmarkEnd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</w:t>
            </w:r>
          </w:p>
          <w:bookmarkEnd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bookmarkEnd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</w:t>
            </w:r>
          </w:p>
          <w:bookmarkEnd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bookmarkEnd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</w:t>
            </w:r>
          </w:p>
          <w:bookmarkEnd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</w:t>
            </w:r>
          </w:p>
          <w:bookmarkEnd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</w:t>
            </w:r>
          </w:p>
          <w:bookmarkEnd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  <w:bookmarkEnd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ағыны</w:t>
            </w:r>
          </w:p>
          <w:bookmarkEnd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ағыны</w:t>
            </w:r>
          </w:p>
          <w:bookmarkEnd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ағыны</w:t>
            </w:r>
          </w:p>
          <w:bookmarkEnd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ағыны</w:t>
            </w:r>
          </w:p>
          <w:bookmarkEnd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bookmarkEnd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bookmarkEnd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</w:t>
            </w:r>
          </w:p>
          <w:bookmarkEnd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ағыны</w:t>
            </w:r>
          </w:p>
          <w:bookmarkEnd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</w:t>
            </w:r>
          </w:p>
          <w:bookmarkEnd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</w:t>
            </w:r>
          </w:p>
          <w:bookmarkEnd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</w:t>
            </w:r>
          </w:p>
          <w:bookmarkEnd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ағыны және оның сол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</w:t>
            </w:r>
          </w:p>
          <w:bookmarkEnd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өзені</w:t>
            </w:r>
          </w:p>
          <w:bookmarkEnd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М-45-122-(10б-5а-18, 19, 20), (10б-5а-14, 16) геологиялық блоктар шекарасында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өзені</w:t>
            </w:r>
          </w:p>
          <w:bookmarkEnd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М-45-122-(10б-5а-14, 15), (10б-5б-11, 12)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Қашқымбай өзені</w:t>
            </w:r>
          </w:p>
          <w:bookmarkEnd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М-45-122-(10б-5б-12, 13). (10б-5б-6,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 өзені</w:t>
            </w:r>
          </w:p>
          <w:bookmarkEnd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7, 8, 9, 10, 14, 15)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  <w:bookmarkEnd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4,9)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bookmarkEnd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М-45-122-(10б-5б-5, 10), (10в-5а-1, 2, 3, 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Сакрома ағыны</w:t>
            </w:r>
          </w:p>
          <w:bookmarkEnd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Теректі өзені</w:t>
            </w:r>
          </w:p>
          <w:bookmarkEnd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Теректі ағыны</w:t>
            </w:r>
          </w:p>
          <w:bookmarkEnd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</w:t>
            </w:r>
          </w:p>
          <w:bookmarkEnd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 шығысқа қарай</w:t>
            </w:r>
          </w:p>
          <w:bookmarkEnd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өзені</w:t>
            </w:r>
          </w:p>
          <w:bookmarkEnd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Сауқабай ағыны</w:t>
            </w:r>
          </w:p>
          <w:bookmarkEnd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Көлдененбұлақ ағыны</w:t>
            </w:r>
          </w:p>
          <w:bookmarkEnd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</w:t>
            </w:r>
          </w:p>
          <w:bookmarkEnd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</w:t>
            </w:r>
          </w:p>
          <w:bookmarkEnd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Ақмұрат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Жалпақағаш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05-07269-2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</w:t>
            </w:r>
          </w:p>
          <w:bookmarkEnd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</w:t>
            </w:r>
          </w:p>
          <w:bookmarkEnd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</w:t>
            </w:r>
          </w:p>
          <w:bookmarkEnd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ағын</w:t>
            </w:r>
          </w:p>
          <w:bookmarkEnd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ағын</w:t>
            </w:r>
          </w:p>
          <w:bookmarkEnd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</w:t>
            </w:r>
          </w:p>
          <w:bookmarkEnd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</w:t>
            </w:r>
          </w:p>
          <w:bookmarkEnd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</w:t>
            </w:r>
          </w:p>
          <w:bookmarkEnd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</w:t>
            </w:r>
          </w:p>
          <w:bookmarkEnd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</w:t>
            </w:r>
          </w:p>
          <w:bookmarkEnd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</w:t>
            </w:r>
          </w:p>
          <w:bookmarkEnd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өзені</w:t>
            </w:r>
          </w:p>
          <w:bookmarkEnd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арнасы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Төретоғам арнасы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</w:t>
            </w:r>
          </w:p>
          <w:bookmarkEnd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</w:t>
            </w:r>
          </w:p>
          <w:bookmarkEnd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өзенінің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Балақалжыр өзенінің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Теректі</w:t>
            </w:r>
          </w:p>
          <w:bookmarkEnd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өзенінің саласы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</w:t>
            </w:r>
          </w:p>
          <w:bookmarkEnd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4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</w:t>
            </w:r>
          </w:p>
          <w:bookmarkEnd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саласы</w:t>
            </w:r>
          </w:p>
          <w:bookmarkEnd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bookmarkEnd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</w:t>
            </w:r>
          </w:p>
          <w:bookmarkEnd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ағыны</w:t>
            </w:r>
          </w:p>
          <w:bookmarkEnd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</w:t>
            </w:r>
          </w:p>
          <w:bookmarkEnd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</w:t>
            </w:r>
          </w:p>
          <w:bookmarkEnd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</w:t>
            </w:r>
          </w:p>
          <w:bookmarkEnd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bookmarkEnd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</w:t>
            </w:r>
          </w:p>
          <w:bookmarkEnd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350-720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550-640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Қарағая ағыны</w:t>
            </w:r>
          </w:p>
          <w:bookmarkEnd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Қатыш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ағыны</w:t>
            </w:r>
          </w:p>
          <w:bookmarkEnd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Теректі өзені</w:t>
            </w:r>
          </w:p>
          <w:bookmarkEnd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"Манка" алтын кендерін барлау учаскесінде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</w:t>
            </w:r>
          </w:p>
          <w:bookmarkEnd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</w:t>
            </w:r>
          </w:p>
          <w:bookmarkEnd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ағын </w:t>
            </w:r>
          </w:p>
          <w:bookmarkEnd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  <w:bookmarkEnd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  <w:bookmarkEnd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bookmarkEnd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</w:t>
            </w:r>
          </w:p>
          <w:bookmarkEnd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</w:t>
            </w:r>
          </w:p>
          <w:bookmarkEnd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өзені</w:t>
            </w:r>
          </w:p>
          <w:bookmarkEnd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ағыны</w:t>
            </w:r>
          </w:p>
          <w:bookmarkEnd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</w:t>
            </w:r>
          </w:p>
          <w:bookmarkEnd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ағыны</w:t>
            </w:r>
          </w:p>
          <w:bookmarkEnd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Қунақпай ағыны</w:t>
            </w:r>
          </w:p>
          <w:bookmarkEnd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  <w:bookmarkEnd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Шуршутсай өзені</w:t>
            </w:r>
          </w:p>
          <w:bookmarkEnd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</w:t>
            </w:r>
          </w:p>
          <w:bookmarkEnd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</w:t>
            </w:r>
          </w:p>
          <w:bookmarkEnd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жақ бастау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Маркакөл ауылынан солтүстік-шығысқа қарай 25,7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Маркакөл ауылынан солтүстік-шығысқа қарай 25,7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Маркакөл ауылынан солтүстік-шығысқа қарай 25,7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өзені</w:t>
            </w:r>
          </w:p>
          <w:bookmarkEnd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Қоншубай ағыны</w:t>
            </w:r>
          </w:p>
          <w:bookmarkEnd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Аюқашқан ағыны</w:t>
            </w:r>
          </w:p>
          <w:bookmarkEnd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ағыны</w:t>
            </w:r>
          </w:p>
          <w:bookmarkEnd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 ағыны</w:t>
            </w:r>
          </w:p>
          <w:bookmarkEnd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Топольки ағыны</w:t>
            </w:r>
          </w:p>
          <w:bookmarkEnd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өзені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</w:t>
            </w:r>
          </w:p>
          <w:bookmarkEnd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</w:t>
            </w:r>
          </w:p>
          <w:bookmarkEnd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05-078-006, 05-078-018 және 05-078-024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ауылынан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оңтүстік-батысқа қарай 19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арығы</w:t>
            </w:r>
          </w:p>
          <w:bookmarkEnd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правый берег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солтүстік-батысқа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</w:t>
            </w:r>
          </w:p>
          <w:bookmarkEnd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</w:t>
            </w:r>
          </w:p>
          <w:bookmarkEnd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ағыны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</w:t>
            </w:r>
          </w:p>
          <w:bookmarkEnd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</w:t>
            </w:r>
          </w:p>
          <w:bookmarkEnd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bookmarkEnd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</w:t>
            </w:r>
          </w:p>
          <w:bookmarkEnd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</w:t>
            </w:r>
          </w:p>
          <w:bookmarkEnd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bookmarkEnd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bookmarkEnd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</w:t>
            </w:r>
          </w:p>
          <w:bookmarkEnd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Талдыайрық ағыны</w:t>
            </w:r>
          </w:p>
          <w:bookmarkEnd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  <w:bookmarkEnd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  <w:bookmarkEnd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  <w:bookmarkEnd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  <w:bookmarkEnd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  <w:bookmarkEnd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  <w:bookmarkEnd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  <w:bookmarkEnd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</w:t>
            </w:r>
          </w:p>
          <w:bookmarkEnd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Қанжығабұлақ ағыны</w:t>
            </w:r>
          </w:p>
          <w:bookmarkEnd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7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8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9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108-190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0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1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ағыны</w:t>
            </w:r>
          </w:p>
          <w:bookmarkEnd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3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4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5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6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7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ағыны</w:t>
            </w:r>
          </w:p>
          <w:bookmarkEnd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8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</w:t>
            </w:r>
          </w:p>
          <w:bookmarkEnd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</w:t>
            </w:r>
          </w:p>
          <w:bookmarkEnd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</w:t>
            </w:r>
          </w:p>
          <w:bookmarkEnd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</w:t>
            </w:r>
          </w:p>
          <w:bookmarkEnd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</w:t>
            </w:r>
          </w:p>
          <w:bookmarkEnd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ағыны</w:t>
            </w:r>
          </w:p>
          <w:bookmarkEnd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</w:t>
            </w:r>
          </w:p>
          <w:bookmarkEnd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</w:t>
            </w:r>
          </w:p>
          <w:bookmarkEnd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солтүстік, шығыс, 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</w:t>
            </w:r>
          </w:p>
          <w:bookmarkEnd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9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0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1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</w:t>
            </w:r>
          </w:p>
          <w:bookmarkEnd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2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</w:t>
            </w:r>
          </w:p>
          <w:bookmarkEnd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3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</w:t>
            </w:r>
          </w:p>
          <w:bookmarkEnd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4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ағыны</w:t>
            </w:r>
          </w:p>
          <w:bookmarkEnd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7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8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ағыны</w:t>
            </w:r>
          </w:p>
          <w:bookmarkEnd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9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ағыны</w:t>
            </w:r>
          </w:p>
          <w:bookmarkEnd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1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2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3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4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ағынының бастаулары</w:t>
            </w:r>
          </w:p>
          <w:bookmarkEnd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7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8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9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0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1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2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</w:t>
            </w:r>
          </w:p>
          <w:bookmarkEnd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3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ағыны</w:t>
            </w:r>
          </w:p>
          <w:bookmarkEnd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  <w:bookmarkEnd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</w:t>
            </w:r>
          </w:p>
          <w:bookmarkEnd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0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1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2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3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4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2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3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4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5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6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8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9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1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2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  <w:bookmarkEnd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4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5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6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7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8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  <w:bookmarkEnd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1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2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3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4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  <w:bookmarkEnd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  <w:bookmarkEnd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  <w:bookmarkEnd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  <w:bookmarkEnd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  <w:bookmarkEnd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</w:t>
            </w:r>
          </w:p>
          <w:bookmarkEnd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</w:t>
            </w:r>
          </w:p>
          <w:bookmarkEnd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5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6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ағын</w:t>
            </w:r>
          </w:p>
          <w:bookmarkEnd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8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9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0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1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2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ағын</w:t>
            </w:r>
          </w:p>
          <w:bookmarkEnd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ауылынаң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4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5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6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7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8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ағыны</w:t>
            </w:r>
          </w:p>
          <w:bookmarkEnd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9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  <w:bookmarkEnd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0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1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  <w:bookmarkEnd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2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  <w:bookmarkEnd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4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5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6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7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8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bookmarkEnd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0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1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2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3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4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</w:t>
            </w:r>
          </w:p>
          <w:bookmarkEnd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6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</w:t>
            </w:r>
          </w:p>
          <w:bookmarkEnd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8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9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0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1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ағыны</w:t>
            </w:r>
          </w:p>
          <w:bookmarkEnd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</w:t>
            </w:r>
          </w:p>
          <w:bookmarkEnd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bookmarkEnd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ағыны</w:t>
            </w:r>
          </w:p>
          <w:bookmarkEnd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ағыны</w:t>
            </w:r>
          </w:p>
          <w:bookmarkEnd w:id="1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147-267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 өзені</w:t>
            </w:r>
          </w:p>
          <w:bookmarkEnd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bookmarkEnd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</w:t>
            </w:r>
          </w:p>
          <w:bookmarkEnd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bookmarkEnd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ағыны</w:t>
            </w:r>
          </w:p>
          <w:bookmarkEnd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bookmarkEnd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</w:t>
            </w:r>
          </w:p>
          <w:bookmarkEnd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ауылынан 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</w:t>
            </w:r>
          </w:p>
          <w:bookmarkEnd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5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</w:t>
            </w:r>
          </w:p>
          <w:bookmarkEnd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6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7"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8"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0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ағыны</w:t>
            </w:r>
          </w:p>
          <w:bookmarkEnd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1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кентінің</w:t>
            </w:r>
          </w:p>
          <w:bookmarkEnd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солтүстік-шығысына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2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ағыны</w:t>
            </w:r>
          </w:p>
          <w:bookmarkEnd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3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</w:t>
            </w:r>
          </w:p>
          <w:bookmarkEnd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</w:t>
            </w:r>
          </w:p>
          <w:bookmarkEnd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6"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7"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8"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9"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0"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2"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3"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4"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5"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6"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bookmarkEnd w:id="1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7"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bookmarkEnd w:id="1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8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9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bookmarkEnd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0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</w:t>
            </w:r>
          </w:p>
          <w:bookmarkEnd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1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2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ағыны</w:t>
            </w:r>
          </w:p>
          <w:bookmarkEnd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3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5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6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7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8"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9"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  <w:bookmarkEnd w:id="1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0"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</w:t>
            </w:r>
          </w:p>
          <w:bookmarkEnd w:id="1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1"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</w:t>
            </w:r>
          </w:p>
          <w:bookmarkEnd w:id="1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2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bookmarkEnd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өзенінің ағысы</w:t>
            </w:r>
          </w:p>
          <w:bookmarkEnd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5,1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</w:t>
            </w:r>
          </w:p>
          <w:bookmarkEnd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</w:t>
            </w:r>
          </w:p>
          <w:bookmarkEnd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</w:t>
            </w:r>
          </w:p>
          <w:bookmarkEnd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Кіші-Көке өзені</w:t>
            </w:r>
          </w:p>
          <w:bookmarkEnd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 ағыны</w:t>
            </w:r>
          </w:p>
          <w:bookmarkEnd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Арықбай ағыны</w:t>
            </w:r>
          </w:p>
          <w:bookmarkEnd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195-402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9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0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1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2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3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</w:t>
            </w:r>
          </w:p>
          <w:bookmarkEnd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5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6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7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8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9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ағыны</w:t>
            </w:r>
          </w:p>
          <w:bookmarkEnd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0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Шыбынды</w:t>
            </w:r>
          </w:p>
          <w:bookmarkEnd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3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4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5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6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Шыбынды ағыны</w:t>
            </w:r>
          </w:p>
          <w:bookmarkEnd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8"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</w:t>
            </w:r>
          </w:p>
          <w:bookmarkEnd w:id="1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0"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1"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2"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3"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4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</w:t>
            </w:r>
          </w:p>
          <w:bookmarkEnd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</w:t>
            </w:r>
          </w:p>
          <w:bookmarkEnd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8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9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0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1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2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</w:t>
            </w:r>
          </w:p>
          <w:bookmarkEnd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3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bookmarkEnd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5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ағыны</w:t>
            </w:r>
          </w:p>
          <w:bookmarkEnd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6"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bookmarkEnd w:id="1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8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Дәнебұлақ өзені</w:t>
            </w:r>
          </w:p>
          <w:bookmarkEnd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bookmarkEnd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</w:t>
            </w:r>
          </w:p>
          <w:bookmarkEnd w:id="1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оңтүстік-батысқа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bookmarkEnd w:id="1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bookmarkEnd w:id="1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</w:t>
            </w:r>
          </w:p>
          <w:bookmarkEnd w:id="1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өзені</w:t>
            </w:r>
          </w:p>
          <w:bookmarkEnd w:id="1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</w:t>
            </w:r>
          </w:p>
          <w:bookmarkEnd w:id="1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</w:t>
            </w:r>
          </w:p>
          <w:bookmarkEnd w:id="1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</w:t>
            </w:r>
          </w:p>
          <w:bookmarkEnd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</w:t>
            </w:r>
          </w:p>
          <w:bookmarkEnd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</w:t>
            </w:r>
          </w:p>
          <w:bookmarkEnd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</w:t>
            </w:r>
          </w:p>
          <w:bookmarkEnd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</w:t>
            </w:r>
          </w:p>
          <w:bookmarkEnd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  <w:bookmarkEnd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1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2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3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4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5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</w:t>
            </w:r>
          </w:p>
          <w:bookmarkEnd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7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8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9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0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1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</w:t>
            </w:r>
          </w:p>
          <w:bookmarkEnd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7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8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9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1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2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3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</w:t>
            </w:r>
          </w:p>
          <w:bookmarkEnd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4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ауылынан</w:t>
            </w:r>
          </w:p>
          <w:bookmarkEnd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5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</w:t>
            </w:r>
          </w:p>
          <w:bookmarkEnd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Тайынты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6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  <w:bookmarkEnd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7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</w:t>
            </w:r>
          </w:p>
          <w:bookmarkEnd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8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өзенінің ағысы</w:t>
            </w:r>
          </w:p>
          <w:bookmarkEnd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9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 ағыны</w:t>
            </w:r>
          </w:p>
          <w:bookmarkEnd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1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2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3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4"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5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7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8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9"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135-338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өзені</w:t>
            </w:r>
          </w:p>
          <w:bookmarkEnd w:id="1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Қайыңдыбұлақ ағыны</w:t>
            </w:r>
          </w:p>
          <w:bookmarkEnd w:id="1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</w:t>
            </w:r>
          </w:p>
          <w:bookmarkEnd w:id="1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</w:t>
            </w:r>
          </w:p>
          <w:bookmarkEnd w:id="1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147-495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</w:t>
            </w:r>
          </w:p>
          <w:bookmarkEnd w:id="1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</w:t>
            </w:r>
          </w:p>
          <w:bookmarkEnd w:id="1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</w:t>
            </w:r>
          </w:p>
          <w:bookmarkEnd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Гнилая Балка ағыны</w:t>
            </w:r>
          </w:p>
          <w:bookmarkEnd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солтүстік-шығысқа қарай</w:t>
            </w:r>
          </w:p>
          <w:bookmarkEnd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  <w:bookmarkEnd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ауылынан</w:t>
            </w:r>
          </w:p>
          <w:bookmarkEnd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Шерен ағыны</w:t>
            </w:r>
          </w:p>
          <w:bookmarkEnd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ауылынан</w:t>
            </w:r>
          </w:p>
          <w:bookmarkEnd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солтүстік-шығысқа қарай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Аюды өзені</w:t>
            </w:r>
          </w:p>
          <w:bookmarkEnd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</w:t>
            </w:r>
          </w:p>
          <w:bookmarkEnd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5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6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7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</w:t>
            </w:r>
          </w:p>
          <w:bookmarkEnd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8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Аюды ағыны</w:t>
            </w:r>
          </w:p>
          <w:bookmarkEnd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9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</w:t>
            </w:r>
          </w:p>
          <w:bookmarkEnd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0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Ұланка өзеніндегі су қоймасы</w:t>
            </w:r>
          </w:p>
          <w:bookmarkEnd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2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3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4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5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6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Ұланка өзені</w:t>
            </w:r>
          </w:p>
          <w:bookmarkEnd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8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9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0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2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3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4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5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6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</w:t>
            </w:r>
          </w:p>
          <w:bookmarkEnd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8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9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0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1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2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ағын </w:t>
            </w:r>
          </w:p>
          <w:bookmarkEnd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ауылынан шығысқа қарай 5километр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4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5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6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7"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бұлақ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ауылынан шығысқа қарай 5километр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8"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</w:t>
            </w:r>
          </w:p>
          <w:bookmarkEnd w:id="1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оңтүстікке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9"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ағын </w:t>
            </w:r>
          </w:p>
          <w:bookmarkEnd w:id="1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оңтүстікке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1"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2"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3"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4"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өзені</w:t>
            </w:r>
          </w:p>
          <w:bookmarkEnd w:id="1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Салдырмабұлақ өзені</w:t>
            </w:r>
          </w:p>
          <w:bookmarkEnd w:id="1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атауы жоқ ағын </w:t>
            </w:r>
          </w:p>
          <w:bookmarkEnd w:id="1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bookmarkEnd w:id="1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  <w:bookmarkEnd w:id="1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  <w:bookmarkEnd w:id="1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  <w:bookmarkEnd w:id="1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9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bookmarkEnd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0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1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  <w:bookmarkEnd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3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4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5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6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7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  <w:bookmarkEnd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8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  <w:bookmarkEnd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0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1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2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bookmarkEnd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3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4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  <w:bookmarkEnd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6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7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8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9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0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  <w:bookmarkEnd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2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3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4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5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6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  <w:bookmarkEnd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  <w:bookmarkEnd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4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5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6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7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8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  <w:bookmarkEnd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0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</w:t>
            </w:r>
          </w:p>
          <w:bookmarkEnd w:id="1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</w:t>
            </w:r>
          </w:p>
          <w:bookmarkEnd w:id="1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 өзені</w:t>
            </w:r>
          </w:p>
          <w:bookmarkEnd w:id="1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оңтүстікке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Бесбала ағыны</w:t>
            </w:r>
          </w:p>
          <w:bookmarkEnd w:id="1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  <w:bookmarkEnd w:id="1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  <w:bookmarkEnd w:id="1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  <w:bookmarkEnd w:id="1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жоқ ағын </w:t>
            </w:r>
          </w:p>
          <w:bookmarkEnd w:id="1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су қоймасынан солтүстік-шығысқа қарай 0,27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ауылынан оңтүстікке қарай 8</w:t>
            </w:r>
          </w:p>
          <w:bookmarkEnd w:id="1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Лог ағыны</w:t>
            </w:r>
          </w:p>
          <w:bookmarkEnd w:id="1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жалғау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Желдіөзек ауылынан шығысқа қарай 11,2 километр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Желдіөзек ауылынан шығысқа қарай 11,2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</w:t>
            </w:r>
          </w:p>
          <w:bookmarkEnd w:id="1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</w:t>
            </w:r>
          </w:p>
          <w:bookmarkEnd w:id="1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ағысы</w:t>
            </w:r>
          </w:p>
          <w:bookmarkEnd w:id="1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</w:t>
            </w:r>
          </w:p>
          <w:bookmarkEnd w:id="1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Спорный Ключ өзені</w:t>
            </w:r>
          </w:p>
          <w:bookmarkEnd w:id="1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 жағалау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</w:t>
            </w:r>
          </w:p>
          <w:bookmarkEnd w:id="1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</w:t>
            </w:r>
          </w:p>
          <w:bookmarkEnd w:id="1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өзені</w:t>
            </w:r>
          </w:p>
          <w:bookmarkEnd w:id="1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ауылынан солтүстікке қарай</w:t>
            </w:r>
          </w:p>
          <w:bookmarkEnd w:id="1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</w:t>
            </w:r>
          </w:p>
          <w:bookmarkEnd w:id="1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</w:t>
            </w:r>
          </w:p>
          <w:bookmarkEnd w:id="1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</w:t>
            </w:r>
          </w:p>
          <w:bookmarkEnd w:id="1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</w:t>
            </w:r>
          </w:p>
          <w:bookmarkEnd w:id="1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</w:t>
            </w:r>
          </w:p>
          <w:bookmarkEnd w:id="1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</w:t>
            </w:r>
          </w:p>
          <w:bookmarkEnd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километр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1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 өзені</w:t>
            </w:r>
          </w:p>
          <w:bookmarkEnd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2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  <w:bookmarkEnd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14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64"/>
    <w:bookmarkStart w:name="z214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bookmarkEnd w:id="17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