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7ee" w14:textId="202b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Жетісай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2023 жылғы 27 қарашадағы № 890 қаулысы. Түркістан облысының Әдiлет департаментiнде 2023 жылғы 28 қарашада № 6408-13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№475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әдістемесіне сәйкес (Нормативтік құқықтық актілерді мемлекеттік тіркеу тізілімінде №17847 тіркелген) Жетісай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Жетісай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ауданы әкімдігінің "Жетісай ауданының елді мекендерінде салық салу объектісінің орналасуын ескеретін аймаққа бөлу коэффициенттерін бекіту туралы" 2022 жылғы 17 ақпандағы № 136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26929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Жетісай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ауданында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Әден-ата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