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6a41f" w14:textId="1d6a41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Төлеби ауданының елді мекендерінің жерлерін аймақтарға бөлу жобасын (схемасын),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Түркістан облысы Төлеби аудандық мәслихатының 2023 жылғы 18 тамыздағы № 4/30-VIII шешiмi. Түркістан облысының Әдiлет департаментiнде 2023 жылғы 31 тамызда № 6338-13 болып тiркелдi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11-бабының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Төлеби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Төлеби ауданының жерлерін аймақтарға бөлу жобасы (схема)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Төлеби ауданының елді мекендердегі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Төлеби аудандық мәслихатының 2008 жылғы 24 сәуірдегі №6/46-IV "Жер учаскелерін жеке меншік нысандарына сату мақсатында Төлеби ауданы мен аудандық маңызы бар Ленгір қаласында аймақтардың шекараларын белгілеу туралы" (Нормативтік құқықтық актілерді мемлекеттік тіркеу тізілімінде № 14-13-42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шешімінің</w:t>
      </w:r>
      <w:r>
        <w:rPr>
          <w:rFonts w:ascii="Times New Roman"/>
          <w:b w:val="false"/>
          <w:i w:val="false"/>
          <w:color w:val="000000"/>
          <w:sz w:val="28"/>
        </w:rPr>
        <w:t xml:space="preserve"> күші жойылды деп танылсын.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шешім алғашқы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Койбагаров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4/30-VIII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Төлеби ауданының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Төлеби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4/30-VIII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Төлеби ауданының ауылдық елді мекендердегі бағалау аймақтарының шекаралары және жер учаскелері үшін төлемақының базалық ставкаларына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№р/с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Қала, ауылдық округтері және елді мекендер атауы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Алдыңғы төлемақының базалық ставкаларына коэффициенттері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Төлемақының базалық ставкаларына түзету коэффициенттері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 жыл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Ленгір қаласы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І-аймақ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ІІ-аймақ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ІІІ-аймақ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Жаңаұйым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Момынай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Жаңатұрмыс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Нысанбек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айнар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ауыы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Шатыртөбе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Шұбарағаш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Қосағаш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Епінді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Біркөік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Жоғарғы Ақсу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Мәдени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Сарқырама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Зертас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Зертас ауылы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күш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Қасқасу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Қасқасу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Жоғарғы Қасқасу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Кеңесарық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Керегетас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Киелітас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Достық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 Рабат ауылы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Киелітас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Ақайдар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Кемеқалған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Ақбастау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Әңгірата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Ұйымшыл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Қарақия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Қаратөбе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Көксәйек ауылы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Көксәйек ауылы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Алтынбастау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Диханкөл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Ұзынарық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Алшалы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Қаратөбе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Төңкеріс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Балдыберек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Қаратөбе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Қостөбе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Майбұлақ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Тасарық а/о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Тасарық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Ханарык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Оңтүстік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Бірінші Мамыр а/о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Бірінші Мамыр ауылы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жол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Бейнеткеш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Зағамбар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Тағайна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Ынтымақ ауылы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18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4/30-VIII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Төлеби ауданы бойынша ауыл шаруашылығы жерлерінің аймақтарға бөлу және түзету коэффиициенттері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Алдынғы түзету коэффициенті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Ұсынылатын түзету коэффициенті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жататын кадастрлық кварталдардың нөмірі мен атауы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Ленгір қаласы 19-305-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ауылдық округі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19-298-021-;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19-298-010-,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19-298-011-,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 ауылдық округі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19-298-016-;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19-298-017-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Бірінші Мамыр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19-298-067-;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19-298-068-,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19-298-074-,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19-298-075-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Жоғарғы Ақсу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19-298-006;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19-298-007-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19-289-120-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Зертас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19-298-026-,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19-298-028-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19-289-124-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Кемеқалған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19-298-080-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19-293-113-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Киелітас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19-298-080-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19-298-081-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Көксәйек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19-298-039-;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19-298-040-,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19-298-041-,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19-298-045-,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19-298-046-,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19-298-047-,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19-298-048-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Қаратөбе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19-298-061-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Қасқасу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19-298-001-,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19-298-002-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Қоғалы ауылдық округі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19-298-056-,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19-289-122-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Тасарық ауылдық округі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19-298-032-,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19-298-033-,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19-298-034-,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19-289-011-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