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3d2ea" w14:textId="b03d2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Түркістан облысы Отырар аудандық мәслихатының 2023 жылғы 13 қазандағы № 6/41-VIII шешiмi. Түркістан облысының Әдiлет департаментiнде 2023 жылғы 20 қазанда № 6382-13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6-бабына</w:t>
      </w:r>
      <w:r>
        <w:rPr>
          <w:rFonts w:ascii="Times New Roman"/>
          <w:b w:val="false"/>
          <w:i w:val="false"/>
          <w:color w:val="000000"/>
          <w:sz w:val="28"/>
        </w:rPr>
        <w:t xml:space="preserve"> сәйкес Отырар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мәслихаттың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xml:space="preserve">
      3. Осы шешім оның алғашқы ресми жарияланған күнінен кейін күнтізбелік он күн өткен соң қолданысқа енгізіледі және 2023 жылғы 1 шілдеден бастап туындаған құқықтық қатынастарға қолданылады.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Отырар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Ұзақов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13 қазандағы № 6/41-VIII</w:t>
            </w:r>
            <w:r>
              <w:br/>
            </w:r>
            <w:r>
              <w:rPr>
                <w:rFonts w:ascii="Times New Roman"/>
                <w:b w:val="false"/>
                <w:i w:val="false"/>
                <w:color w:val="000000"/>
                <w:sz w:val="20"/>
              </w:rPr>
              <w:t>шешіміне 1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p>
      <w:pPr>
        <w:spacing w:after="0"/>
        <w:ind w:left="0"/>
        <w:jc w:val="both"/>
      </w:pPr>
      <w:r>
        <w:rPr>
          <w:rFonts w:ascii="Times New Roman"/>
          <w:b w:val="false"/>
          <w:i w:val="false"/>
          <w:color w:val="ff0000"/>
          <w:sz w:val="28"/>
        </w:rPr>
        <w:t xml:space="preserve">
      Ескерту. Қағидалар жаңа редакцияда - Түркістан облысы Отырар аудандық мәслихатының 25.05.2026 </w:t>
      </w:r>
      <w:r>
        <w:rPr>
          <w:rFonts w:ascii="Times New Roman"/>
          <w:b w:val="false"/>
          <w:i w:val="false"/>
          <w:color w:val="ff0000"/>
          <w:sz w:val="28"/>
        </w:rPr>
        <w:t>№ 36/197-VIII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1.Осы әлеуметтiк көмек көрсетудің, оның мөлшерлерiн белгiлеудің және мұқтаж</w:t>
      </w:r>
    </w:p>
    <w:p>
      <w:pPr>
        <w:spacing w:after="0"/>
        <w:ind w:left="0"/>
        <w:jc w:val="both"/>
      </w:pPr>
      <w:r>
        <w:rPr>
          <w:rFonts w:ascii="Times New Roman"/>
          <w:b w:val="false"/>
          <w:i w:val="false"/>
          <w:color w:val="000000"/>
          <w:sz w:val="28"/>
        </w:rPr>
        <w:t xml:space="preserve">
      азаматтардың жекелеген санаттарының тiзбесiн айқындаудың қағидалары (бұдан әрi – Қағидалары) Қазақстан Республикасының Бюджет кодексінің 56 бабының </w:t>
      </w:r>
      <w:r>
        <w:rPr>
          <w:rFonts w:ascii="Times New Roman"/>
          <w:b w:val="false"/>
          <w:i w:val="false"/>
          <w:color w:val="000000"/>
          <w:sz w:val="28"/>
        </w:rPr>
        <w:t>1-тармағының</w:t>
      </w:r>
      <w:r>
        <w:rPr>
          <w:rFonts w:ascii="Times New Roman"/>
          <w:b w:val="false"/>
          <w:i w:val="false"/>
          <w:color w:val="000000"/>
          <w:sz w:val="28"/>
        </w:rPr>
        <w:t xml:space="preserve"> 4) тармақшасына,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w:t>
      </w:r>
      <w:r>
        <w:rPr>
          <w:rFonts w:ascii="Times New Roman"/>
          <w:b w:val="false"/>
          <w:i w:val="false"/>
          <w:color w:val="000000"/>
          <w:sz w:val="28"/>
        </w:rPr>
        <w:t>№523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(Нормативтік құқықтық актілерді мемлекеттік тіркеу тізілімінде №183871 болып тіркелген) қаулысына сәйкес әзірленді (бұдан әрі – Үлгілік қағидалар) және әлеуметтік көмек көрсетудің, оның мөлшерлерін белгілеудің және Отырар ауданының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Start w:name="z23" w:id="4"/>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Отырар ауданы әкімінің шешімімен құрылатын комиссия;</w:t>
      </w:r>
    </w:p>
    <w:bookmarkEnd w:id="4"/>
    <w:bookmarkStart w:name="z24" w:id="5"/>
    <w:p>
      <w:pPr>
        <w:spacing w:after="0"/>
        <w:ind w:left="0"/>
        <w:jc w:val="both"/>
      </w:pPr>
      <w:r>
        <w:rPr>
          <w:rFonts w:ascii="Times New Roman"/>
          <w:b w:val="false"/>
          <w:i w:val="false"/>
          <w:color w:val="000000"/>
          <w:sz w:val="28"/>
        </w:rPr>
        <w:t>
      3) әлеуметтік көмек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5"/>
    <w:bookmarkStart w:name="z25" w:id="6"/>
    <w:p>
      <w:pPr>
        <w:spacing w:after="0"/>
        <w:ind w:left="0"/>
        <w:jc w:val="both"/>
      </w:pPr>
      <w:r>
        <w:rPr>
          <w:rFonts w:ascii="Times New Roman"/>
          <w:b w:val="false"/>
          <w:i w:val="false"/>
          <w:color w:val="000000"/>
          <w:sz w:val="28"/>
        </w:rPr>
        <w:t>
      4) әлеуметтік көмек көрсету жөніндегі уәкілетті орган – "Отырар ауданының жұмыспен қамту және әлеуметтік бағдарламалар бөлімі" мемлекеттік мекемесі;</w:t>
      </w:r>
    </w:p>
    <w:bookmarkEnd w:id="6"/>
    <w:bookmarkStart w:name="z26" w:id="7"/>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7"/>
    <w:bookmarkStart w:name="z27" w:id="8"/>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8"/>
    <w:bookmarkStart w:name="z28" w:id="9"/>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9"/>
    <w:bookmarkStart w:name="z29" w:id="10"/>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0"/>
    <w:bookmarkStart w:name="z30" w:id="11"/>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1"/>
    <w:bookmarkStart w:name="z31" w:id="12"/>
    <w:p>
      <w:pPr>
        <w:spacing w:after="0"/>
        <w:ind w:left="0"/>
        <w:jc w:val="both"/>
      </w:pPr>
      <w:r>
        <w:rPr>
          <w:rFonts w:ascii="Times New Roman"/>
          <w:b w:val="false"/>
          <w:i w:val="false"/>
          <w:color w:val="000000"/>
          <w:sz w:val="28"/>
        </w:rPr>
        <w:t>
      10) уәкілетті мемлекеттік орган – Түркістан облысының "Жұмыспен қамтуды үйлестіру және әлеуметтік бағдарламалар басқармасы" мемлекеттік мекемесі;</w:t>
      </w:r>
    </w:p>
    <w:bookmarkEnd w:id="12"/>
    <w:bookmarkStart w:name="z32" w:id="13"/>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3"/>
    <w:bookmarkStart w:name="z33" w:id="14"/>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4"/>
    <w:bookmarkStart w:name="z34" w:id="15"/>
    <w:p>
      <w:pPr>
        <w:spacing w:after="0"/>
        <w:ind w:left="0"/>
        <w:jc w:val="both"/>
      </w:pPr>
      <w:r>
        <w:rPr>
          <w:rFonts w:ascii="Times New Roman"/>
          <w:b w:val="false"/>
          <w:i w:val="false"/>
          <w:color w:val="000000"/>
          <w:sz w:val="28"/>
        </w:rPr>
        <w:t>
      13) цифрлық құжаттар сервисі – "цифрлық үкімет" цифрлық инфрақұрылымының операторға бекітіп берілген және цифырлық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5"/>
    <w:bookmarkStart w:name="z35" w:id="16"/>
    <w:p>
      <w:pPr>
        <w:spacing w:after="0"/>
        <w:ind w:left="0"/>
        <w:jc w:val="both"/>
      </w:pPr>
      <w:r>
        <w:rPr>
          <w:rFonts w:ascii="Times New Roman"/>
          <w:b w:val="false"/>
          <w:i w:val="false"/>
          <w:color w:val="000000"/>
          <w:sz w:val="28"/>
        </w:rPr>
        <w:t>
      14) "Цифрлық үкіметтің" веб-порталы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16"/>
    <w:bookmarkStart w:name="z36" w:id="17"/>
    <w:p>
      <w:pPr>
        <w:spacing w:after="0"/>
        <w:ind w:left="0"/>
        <w:jc w:val="both"/>
      </w:pPr>
      <w:r>
        <w:rPr>
          <w:rFonts w:ascii="Times New Roman"/>
          <w:b w:val="false"/>
          <w:i w:val="false"/>
          <w:color w:val="000000"/>
          <w:sz w:val="28"/>
        </w:rPr>
        <w:t>
      15) Электрондық цифрлық қолтаңба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17"/>
    <w:bookmarkStart w:name="z37" w:id="18"/>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18"/>
    <w:bookmarkStart w:name="z38" w:id="19"/>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бір рет) көрсетіледі, жүгінген айдан бастап жүзеге асырылады.</w:t>
      </w:r>
    </w:p>
    <w:bookmarkEnd w:id="19"/>
    <w:bookmarkStart w:name="z39" w:id="20"/>
    <w:p>
      <w:pPr>
        <w:spacing w:after="0"/>
        <w:ind w:left="0"/>
        <w:jc w:val="both"/>
      </w:pPr>
      <w:r>
        <w:rPr>
          <w:rFonts w:ascii="Times New Roman"/>
          <w:b w:val="false"/>
          <w:i w:val="false"/>
          <w:color w:val="000000"/>
          <w:sz w:val="28"/>
        </w:rPr>
        <w:t>
      5. Учаскелік және арнайы комиссиялар өз қызметін облыстардың (республикалық маңызы бар қаланың, астананың) ЖАО бекітетін ережелердің негізінде жүзеге асырады.</w:t>
      </w:r>
    </w:p>
    <w:bookmarkEnd w:id="20"/>
    <w:bookmarkStart w:name="z40" w:id="21"/>
    <w:p>
      <w:pPr>
        <w:spacing w:after="0"/>
        <w:ind w:left="0"/>
        <w:jc w:val="both"/>
      </w:pPr>
      <w:r>
        <w:rPr>
          <w:rFonts w:ascii="Times New Roman"/>
          <w:b w:val="false"/>
          <w:i w:val="false"/>
          <w:color w:val="000000"/>
          <w:sz w:val="28"/>
        </w:rPr>
        <w:t>
      6. Азаматтарды мұқтаждар санатына жатқызу үшін мыналар негіз болады:</w:t>
      </w:r>
    </w:p>
    <w:bookmarkEnd w:id="21"/>
    <w:bookmarkStart w:name="z41" w:id="22"/>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22"/>
    <w:bookmarkStart w:name="z42" w:id="23"/>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23"/>
    <w:bookmarkStart w:name="z43" w:id="24"/>
    <w:p>
      <w:pPr>
        <w:spacing w:after="0"/>
        <w:ind w:left="0"/>
        <w:jc w:val="both"/>
      </w:pPr>
      <w:r>
        <w:rPr>
          <w:rFonts w:ascii="Times New Roman"/>
          <w:b w:val="false"/>
          <w:i w:val="false"/>
          <w:color w:val="000000"/>
          <w:sz w:val="28"/>
        </w:rPr>
        <w:t>
      3) әлеуметтік маңызы бар аурудың болуы;</w:t>
      </w:r>
    </w:p>
    <w:bookmarkEnd w:id="24"/>
    <w:bookmarkStart w:name="z44" w:id="25"/>
    <w:p>
      <w:pPr>
        <w:spacing w:after="0"/>
        <w:ind w:left="0"/>
        <w:jc w:val="both"/>
      </w:pPr>
      <w:r>
        <w:rPr>
          <w:rFonts w:ascii="Times New Roman"/>
          <w:b w:val="false"/>
          <w:i w:val="false"/>
          <w:color w:val="000000"/>
          <w:sz w:val="28"/>
        </w:rPr>
        <w:t>
      7. Мереке күндері мен атаулы күндерге орай әлеуметтік көмек күнтізбелік бір жылға бір рет тағайындалады.</w:t>
      </w:r>
    </w:p>
    <w:bookmarkEnd w:id="25"/>
    <w:bookmarkStart w:name="z45" w:id="26"/>
    <w:p>
      <w:pPr>
        <w:spacing w:after="0"/>
        <w:ind w:left="0"/>
        <w:jc w:val="both"/>
      </w:pPr>
      <w:r>
        <w:rPr>
          <w:rFonts w:ascii="Times New Roman"/>
          <w:b w:val="false"/>
          <w:i w:val="false"/>
          <w:color w:val="000000"/>
          <w:sz w:val="28"/>
        </w:rPr>
        <w:t>
      Мереке күндері мен атаулы күндерге орай бір мезгілде әлеуметтік көмектің бірнеше түрін алуға негіз болған жағдайда әлеуметтік көмектің бір түрі тағайындалады.</w:t>
      </w:r>
    </w:p>
    <w:bookmarkEnd w:id="26"/>
    <w:bookmarkStart w:name="z46" w:id="27"/>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7"/>
    <w:bookmarkStart w:name="z47" w:id="28"/>
    <w:p>
      <w:pPr>
        <w:spacing w:after="0"/>
        <w:ind w:left="0"/>
        <w:jc w:val="both"/>
      </w:pPr>
      <w:r>
        <w:rPr>
          <w:rFonts w:ascii="Times New Roman"/>
          <w:b w:val="false"/>
          <w:i w:val="false"/>
          <w:color w:val="000000"/>
          <w:sz w:val="28"/>
        </w:rPr>
        <w:t>
      8. Мереке күндері мен атаулы күндерге орай әлеуметтік көмек бір рет ақшалай төлем түрінде азаматтардың келесі санаттарына көрсетіледі:</w:t>
      </w:r>
    </w:p>
    <w:bookmarkEnd w:id="28"/>
    <w:bookmarkStart w:name="z48" w:id="29"/>
    <w:p>
      <w:pPr>
        <w:spacing w:after="0"/>
        <w:ind w:left="0"/>
        <w:jc w:val="both"/>
      </w:pPr>
      <w:r>
        <w:rPr>
          <w:rFonts w:ascii="Times New Roman"/>
          <w:b w:val="false"/>
          <w:i w:val="false"/>
          <w:color w:val="000000"/>
          <w:sz w:val="28"/>
        </w:rPr>
        <w:t xml:space="preserve">
      1) 15 ақпан – Ауғанстан Демократиялық Республикасынан Кеңес әскерлерінің шектеулі контингентінің шығарылған күні: </w:t>
      </w:r>
    </w:p>
    <w:bookmarkEnd w:id="29"/>
    <w:bookmarkStart w:name="z49" w:id="30"/>
    <w:p>
      <w:pPr>
        <w:spacing w:after="0"/>
        <w:ind w:left="0"/>
        <w:jc w:val="both"/>
      </w:pPr>
      <w:r>
        <w:rPr>
          <w:rFonts w:ascii="Times New Roman"/>
          <w:b w:val="false"/>
          <w:i w:val="false"/>
          <w:color w:val="000000"/>
          <w:sz w:val="28"/>
        </w:rPr>
        <w:t>
      оқу жаттығу жиындарына шақырылған және ұрыс қимылдары жүрiп жатқан кезеңде жiберiлген әскери мiндеттiлерге – бір рет 30 (отыз) айлық есептік көрсеткіш мөлшерінде;</w:t>
      </w:r>
    </w:p>
    <w:bookmarkEnd w:id="30"/>
    <w:bookmarkStart w:name="z50" w:id="31"/>
    <w:p>
      <w:pPr>
        <w:spacing w:after="0"/>
        <w:ind w:left="0"/>
        <w:jc w:val="both"/>
      </w:pPr>
      <w:r>
        <w:rPr>
          <w:rFonts w:ascii="Times New Roman"/>
          <w:b w:val="false"/>
          <w:i w:val="false"/>
          <w:color w:val="000000"/>
          <w:sz w:val="28"/>
        </w:rPr>
        <w:t>
      Ауғанстандағы немесе соғыс қимылдары жүргізілген басқа да мемлекеттердегі соғыс қимылдары кезінде қаза тапқан (хабар-ошарсыз кеткен) немесе жаралану, контузия алу, мертігу, ауыру салдарынан қайтыс болған әскери қызметшілердің отбасыларына – бір рет 15 (он бес) айлық есептік көрсеткіш мөлшерінде;</w:t>
      </w:r>
    </w:p>
    <w:bookmarkEnd w:id="31"/>
    <w:bookmarkStart w:name="z51" w:id="32"/>
    <w:p>
      <w:pPr>
        <w:spacing w:after="0"/>
        <w:ind w:left="0"/>
        <w:jc w:val="both"/>
      </w:pPr>
      <w:r>
        <w:rPr>
          <w:rFonts w:ascii="Times New Roman"/>
          <w:b w:val="false"/>
          <w:i w:val="false"/>
          <w:color w:val="000000"/>
          <w:sz w:val="28"/>
        </w:rPr>
        <w:t>
      2) 8 Наурыз – Халықаралық әйелдер күні:</w:t>
      </w:r>
    </w:p>
    <w:bookmarkEnd w:id="32"/>
    <w:bookmarkStart w:name="z52" w:id="33"/>
    <w:p>
      <w:pPr>
        <w:spacing w:after="0"/>
        <w:ind w:left="0"/>
        <w:jc w:val="both"/>
      </w:pPr>
      <w:r>
        <w:rPr>
          <w:rFonts w:ascii="Times New Roman"/>
          <w:b w:val="false"/>
          <w:i w:val="false"/>
          <w:color w:val="000000"/>
          <w:sz w:val="28"/>
        </w:rPr>
        <w:t>
      көпбалалы аналарға, оның ішінде:</w:t>
      </w:r>
    </w:p>
    <w:bookmarkEnd w:id="33"/>
    <w:bookmarkStart w:name="z53" w:id="34"/>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І және ІІ дәрежелі "Ана даңқы" ордендерімен наградталған көпбалалы аналарға – бір рет 2,5 (екі жарым) айлық есептік көрсеткіш мөлшерінде;</w:t>
      </w:r>
    </w:p>
    <w:bookmarkEnd w:id="34"/>
    <w:bookmarkStart w:name="z54" w:id="35"/>
    <w:p>
      <w:pPr>
        <w:spacing w:after="0"/>
        <w:ind w:left="0"/>
        <w:jc w:val="both"/>
      </w:pPr>
      <w:r>
        <w:rPr>
          <w:rFonts w:ascii="Times New Roman"/>
          <w:b w:val="false"/>
          <w:i w:val="false"/>
          <w:color w:val="000000"/>
          <w:sz w:val="28"/>
        </w:rPr>
        <w:t>
      3) 26 сәуір – Чернобыль атом электр станциясындағы апатты еске алу күні:</w:t>
      </w:r>
    </w:p>
    <w:bookmarkEnd w:id="35"/>
    <w:bookmarkStart w:name="z55" w:id="36"/>
    <w:p>
      <w:pPr>
        <w:spacing w:after="0"/>
        <w:ind w:left="0"/>
        <w:jc w:val="both"/>
      </w:pPr>
      <w:r>
        <w:rPr>
          <w:rFonts w:ascii="Times New Roman"/>
          <w:b w:val="false"/>
          <w:i w:val="false"/>
          <w:color w:val="000000"/>
          <w:sz w:val="28"/>
        </w:rPr>
        <w:t>
      1986-1987 жылдары Чернобыль атом электр станциясындағы (бұдан әрі – Чернобыль АЭС) апаттың, азаматтық немесе әскери мақсаттағы обьектілердегі басқа да радиациялық апаттар мен авариялардың зардаптарын жоюға қатысқан адамдарға – бір рет 30 (отыз) айлық есептік көрсеткіш мөлшерінде;</w:t>
      </w:r>
    </w:p>
    <w:bookmarkEnd w:id="36"/>
    <w:bookmarkStart w:name="z56" w:id="3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бір рет 20 (жиырма) айлық есептік көрсеткіш мөлшерінде;</w:t>
      </w:r>
    </w:p>
    <w:bookmarkEnd w:id="37"/>
    <w:bookmarkStart w:name="z57" w:id="38"/>
    <w:p>
      <w:pPr>
        <w:spacing w:after="0"/>
        <w:ind w:left="0"/>
        <w:jc w:val="both"/>
      </w:pPr>
      <w:r>
        <w:rPr>
          <w:rFonts w:ascii="Times New Roman"/>
          <w:b w:val="false"/>
          <w:i w:val="false"/>
          <w:color w:val="000000"/>
          <w:sz w:val="28"/>
        </w:rPr>
        <w:t>
      4) 7 мамыр – Отан қорғаушылар күні:</w:t>
      </w:r>
    </w:p>
    <w:bookmarkEnd w:id="38"/>
    <w:bookmarkStart w:name="z58" w:id="39"/>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міндеттерін орындаған Қазақстан Республикасының әскери қызметшілеріне, 1986 – 1991 жылдар аралығындағы кезеңде Таулы Қарабахтағы этносаралық қақтығысты реттеуге қатысқан әскери қызметшілер, сондай-ақ бұрынғы Кеңестік Социалистік Республикалар Одағы (бұдан әрі – КСР Одағы) ішкі істер және мемлекеттік қауіпсіздік органдарының басшы және қатардағы құрамының адамдарына – бір рет 30 (отыз) айлық есептік көрсеткіш мөлшерінде;</w:t>
      </w:r>
    </w:p>
    <w:bookmarkEnd w:id="39"/>
    <w:bookmarkStart w:name="z59" w:id="40"/>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 адамдардың отбасыларына – бір рет 15 (он бес) айлық есептік көрсеткіш мөлшерінде;</w:t>
      </w:r>
    </w:p>
    <w:bookmarkEnd w:id="40"/>
    <w:bookmarkStart w:name="z60" w:id="41"/>
    <w:p>
      <w:pPr>
        <w:spacing w:after="0"/>
        <w:ind w:left="0"/>
        <w:jc w:val="both"/>
      </w:pPr>
      <w:r>
        <w:rPr>
          <w:rFonts w:ascii="Times New Roman"/>
          <w:b w:val="false"/>
          <w:i w:val="false"/>
          <w:color w:val="000000"/>
          <w:sz w:val="28"/>
        </w:rPr>
        <w:t>
      5) 9 мамыр– Жеңіс күні:</w:t>
      </w:r>
    </w:p>
    <w:bookmarkEnd w:id="41"/>
    <w:bookmarkStart w:name="z61" w:id="42"/>
    <w:p>
      <w:pPr>
        <w:spacing w:after="0"/>
        <w:ind w:left="0"/>
        <w:jc w:val="both"/>
      </w:pPr>
      <w:r>
        <w:rPr>
          <w:rFonts w:ascii="Times New Roman"/>
          <w:b w:val="false"/>
          <w:i w:val="false"/>
          <w:color w:val="000000"/>
          <w:sz w:val="28"/>
        </w:rPr>
        <w:t>
      Ұлы Отан соғысының ардагерлеріне – бір рет 382 (үш жүз сексен екі) айлық есептік көрсеткіш мөлшерінде;</w:t>
      </w:r>
    </w:p>
    <w:bookmarkEnd w:id="42"/>
    <w:bookmarkStart w:name="z62" w:id="43"/>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бір рет 30 (отыз) айлық есептік көрсеткіш мөлшерінде;</w:t>
      </w:r>
    </w:p>
    <w:bookmarkEnd w:id="43"/>
    <w:bookmarkStart w:name="z63" w:id="44"/>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адамдарға – бір рет 30 (отыз) айлық есептік көрсеткіш мөлшерінде;</w:t>
      </w:r>
    </w:p>
    <w:bookmarkEnd w:id="44"/>
    <w:bookmarkStart w:name="z64" w:id="45"/>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бір рет 30 (отыз) айлық есептік көрсеткіш мөлшерінде;</w:t>
      </w:r>
    </w:p>
    <w:bookmarkEnd w:id="45"/>
    <w:bookmarkStart w:name="z65" w:id="46"/>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бір рет 30 (отыз) айлық есептік көрсеткіш мөлшерінде;</w:t>
      </w:r>
    </w:p>
    <w:bookmarkEnd w:id="46"/>
    <w:bookmarkStart w:name="z66" w:id="47"/>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бір рет 30 (отыз) айлық есептік көрсеткіш мөлшерінде;</w:t>
      </w:r>
    </w:p>
    <w:bookmarkEnd w:id="47"/>
    <w:bookmarkStart w:name="z67" w:id="48"/>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әскери қызметін өткеру кезінде ауруға шалдығуы салдарынан мүгедектік белгіленген әскери қызметшілерге – бір рет 30 (отыз) айлық есептік көрсеткіш мөлшерінде;</w:t>
      </w:r>
    </w:p>
    <w:bookmarkEnd w:id="48"/>
    <w:bookmarkStart w:name="z68" w:id="49"/>
    <w:p>
      <w:pPr>
        <w:spacing w:after="0"/>
        <w:ind w:left="0"/>
        <w:jc w:val="both"/>
      </w:pPr>
      <w:r>
        <w:rPr>
          <w:rFonts w:ascii="Times New Roman"/>
          <w:b w:val="false"/>
          <w:i w:val="false"/>
          <w:color w:val="000000"/>
          <w:sz w:val="28"/>
        </w:rPr>
        <w:t>
      қызметтік міндеттерін атқару кезінде жаралануы, контузия алуы, жарақат алуы салдарынан не майданда болуына байланысты ауруға шалдығуы салдарынан мүгедек болып қалған бұрынғы КСР Одағы мемлекеттік қауіпсіздік органдарының және ішкі істер органдарының басшы және қатардағы құрамының адамдарына – бір рет 30 (отыз) айлық есептік көрсеткіш мөлшерінде;</w:t>
      </w:r>
    </w:p>
    <w:bookmarkEnd w:id="49"/>
    <w:bookmarkStart w:name="z69" w:id="50"/>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бір рет 20 (жиырма) айлық есептік көрсеткіш мөлшерінде;</w:t>
      </w:r>
    </w:p>
    <w:bookmarkEnd w:id="50"/>
    <w:bookmarkStart w:name="z70" w:id="51"/>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бір рет 30 (отыз) айлық есептік көрсеткіш мөлшерінде;</w:t>
      </w:r>
    </w:p>
    <w:bookmarkEnd w:id="51"/>
    <w:bookmarkStart w:name="z71" w:id="52"/>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бір рет 20 (жиырма) айлық есептік көрсеткіш мөлшерінде;</w:t>
      </w:r>
    </w:p>
    <w:bookmarkEnd w:id="52"/>
    <w:bookmarkStart w:name="z72" w:id="53"/>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жесірлеріне, екінші рет некеге тұрмаған зайыбына (жұбайына) – бір рет 20 (жиырма) айлық есептік көрсеткіш мөлшерінде;</w:t>
      </w:r>
    </w:p>
    <w:bookmarkEnd w:id="53"/>
    <w:bookmarkStart w:name="z73" w:id="5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 бір рет 20 (жиырма) айлық есептік көрсеткіш мөлшерінде;</w:t>
      </w:r>
    </w:p>
    <w:bookmarkEnd w:id="54"/>
    <w:bookmarkStart w:name="z74" w:id="55"/>
    <w:p>
      <w:pPr>
        <w:spacing w:after="0"/>
        <w:ind w:left="0"/>
        <w:jc w:val="both"/>
      </w:pPr>
      <w:r>
        <w:rPr>
          <w:rFonts w:ascii="Times New Roman"/>
          <w:b w:val="false"/>
          <w:i w:val="false"/>
          <w:color w:val="000000"/>
          <w:sz w:val="28"/>
        </w:rPr>
        <w:t>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бір рет 20 (жиырма) айлық есептік көрсеткіш мөлшерінде;</w:t>
      </w:r>
    </w:p>
    <w:bookmarkEnd w:id="55"/>
    <w:bookmarkStart w:name="z75" w:id="56"/>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"Қазақстанның Еңбек Ері" атағына ие болған адамдарға,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бір рет 15 (он бес) айлық есептік көрсеткіш мөлшерінде,</w:t>
      </w:r>
    </w:p>
    <w:bookmarkEnd w:id="56"/>
    <w:bookmarkStart w:name="z76" w:id="57"/>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bookmarkEnd w:id="57"/>
    <w:bookmarkStart w:name="z77" w:id="58"/>
    <w:p>
      <w:pPr>
        <w:spacing w:after="0"/>
        <w:ind w:left="0"/>
        <w:jc w:val="both"/>
      </w:pPr>
      <w:r>
        <w:rPr>
          <w:rFonts w:ascii="Times New Roman"/>
          <w:b w:val="false"/>
          <w:i w:val="false"/>
          <w:color w:val="000000"/>
          <w:sz w:val="28"/>
        </w:rPr>
        <w:t>
      саяси қуғын-сүргіннен зардап шеккен мүгедектігі бар немесе зейнеткерлер болып табылатын Қазақстан Республикасының "Жаппай саяси қуғын-сүргіндер құрбандарын ақтау туралы" Заңында белгіленген тәртіпке сәйкес ақталған тұлғаларына – бір рет 10 (он) айлық есептік көрсеткіш мөлшерінде;</w:t>
      </w:r>
    </w:p>
    <w:bookmarkEnd w:id="58"/>
    <w:bookmarkStart w:name="z78" w:id="59"/>
    <w:p>
      <w:pPr>
        <w:spacing w:after="0"/>
        <w:ind w:left="0"/>
        <w:jc w:val="both"/>
      </w:pPr>
      <w:r>
        <w:rPr>
          <w:rFonts w:ascii="Times New Roman"/>
          <w:b w:val="false"/>
          <w:i w:val="false"/>
          <w:color w:val="000000"/>
          <w:sz w:val="28"/>
        </w:rPr>
        <w:t>
      7) 29 тамыз – Семей ядролық сынақ полигонының жабылған күні:</w:t>
      </w:r>
    </w:p>
    <w:bookmarkEnd w:id="59"/>
    <w:bookmarkStart w:name="z79" w:id="60"/>
    <w:p>
      <w:pPr>
        <w:spacing w:after="0"/>
        <w:ind w:left="0"/>
        <w:jc w:val="both"/>
      </w:pPr>
      <w:r>
        <w:rPr>
          <w:rFonts w:ascii="Times New Roman"/>
          <w:b w:val="false"/>
          <w:i w:val="false"/>
          <w:color w:val="000000"/>
          <w:sz w:val="28"/>
        </w:rPr>
        <w:t>
      Семей ядролық сынақ полигонындағы ядролық сынақтар салдарынан зардап шеккен адамдарға – бір рет 30 (отыз) айлық есептік көрсеткіш мөлшерінде;</w:t>
      </w:r>
    </w:p>
    <w:bookmarkEnd w:id="60"/>
    <w:bookmarkStart w:name="z80" w:id="61"/>
    <w:p>
      <w:pPr>
        <w:spacing w:after="0"/>
        <w:ind w:left="0"/>
        <w:jc w:val="both"/>
      </w:pPr>
      <w:r>
        <w:rPr>
          <w:rFonts w:ascii="Times New Roman"/>
          <w:b w:val="false"/>
          <w:i w:val="false"/>
          <w:color w:val="000000"/>
          <w:sz w:val="28"/>
        </w:rPr>
        <w:t>
      8) 1 қазан – Қарттар күні:</w:t>
      </w:r>
    </w:p>
    <w:bookmarkEnd w:id="61"/>
    <w:bookmarkStart w:name="z81" w:id="62"/>
    <w:p>
      <w:pPr>
        <w:spacing w:after="0"/>
        <w:ind w:left="0"/>
        <w:jc w:val="both"/>
      </w:pPr>
      <w:r>
        <w:rPr>
          <w:rFonts w:ascii="Times New Roman"/>
          <w:b w:val="false"/>
          <w:i w:val="false"/>
          <w:color w:val="000000"/>
          <w:sz w:val="28"/>
        </w:rPr>
        <w:t xml:space="preserve">
      Түркістан облысының киелі мекендеріне саяхатқа шығуға Ұлы Отан соғысы және тыл ардагерлеріне, жасына байланысты зейнетақы төлемдерін немесе еңбек сіңірген жылдары үшін зейнетақы төлемдерін алушылар болып табылатын және бұрынғы КСР Одағының немесе Қазақстан Республикасының ордендерімен немесе медальдарымен наградталған не бұрынғы КСР Одағының немесе Қазақстан Республикасының құрметті атақтарына ие болған, не Қазақстан Республикасының құрмет грамоталарымен наградталған, не Қазақстан Республикасының ведомстволық наградаларымен наградталған адамдарға – бір рет 10 (он) айлық есептік көрсеткіш мөлшерінде; </w:t>
      </w:r>
    </w:p>
    <w:bookmarkEnd w:id="62"/>
    <w:bookmarkStart w:name="z82" w:id="63"/>
    <w:p>
      <w:pPr>
        <w:spacing w:after="0"/>
        <w:ind w:left="0"/>
        <w:jc w:val="both"/>
      </w:pPr>
      <w:r>
        <w:rPr>
          <w:rFonts w:ascii="Times New Roman"/>
          <w:b w:val="false"/>
          <w:i w:val="false"/>
          <w:color w:val="000000"/>
          <w:sz w:val="28"/>
        </w:rPr>
        <w:t>
      9) 16 желтоқсан – Тәуелсіздік күні:</w:t>
      </w:r>
    </w:p>
    <w:bookmarkEnd w:id="63"/>
    <w:bookmarkStart w:name="z83" w:id="64"/>
    <w:p>
      <w:pPr>
        <w:spacing w:after="0"/>
        <w:ind w:left="0"/>
        <w:jc w:val="both"/>
      </w:pPr>
      <w:r>
        <w:rPr>
          <w:rFonts w:ascii="Times New Roman"/>
          <w:b w:val="false"/>
          <w:i w:val="false"/>
          <w:color w:val="000000"/>
          <w:sz w:val="28"/>
        </w:rPr>
        <w:t>
      Қазақстандағы 1986 жылғы 17-18 желтоқсан оқиғасына қатысып, Қазақстан Республикасының "Жаппай саяси қуғын-сүргіндер құрбандарын ақтау туралы" Заңында белгіленген тәртіпке сәйкес ақталған тұлғаларға – бір рет 60 (алпыс) айлық есептік көрсеткіш мөлшерінде;</w:t>
      </w:r>
    </w:p>
    <w:bookmarkEnd w:id="64"/>
    <w:bookmarkStart w:name="z84" w:id="65"/>
    <w:p>
      <w:pPr>
        <w:spacing w:after="0"/>
        <w:ind w:left="0"/>
        <w:jc w:val="both"/>
      </w:pPr>
      <w:r>
        <w:rPr>
          <w:rFonts w:ascii="Times New Roman"/>
          <w:b w:val="false"/>
          <w:i w:val="false"/>
          <w:color w:val="000000"/>
          <w:sz w:val="28"/>
        </w:rPr>
        <w:t>
      9. Мұқтаж азаматтардың жекелеген санаттарына әлеуметтік көмек бір рет және (немесе) мерзімді (ай сайын, тоқсан сайын, жылына бір рет) көрсетіледі:</w:t>
      </w:r>
    </w:p>
    <w:bookmarkEnd w:id="65"/>
    <w:bookmarkStart w:name="z85" w:id="66"/>
    <w:p>
      <w:pPr>
        <w:spacing w:after="0"/>
        <w:ind w:left="0"/>
        <w:jc w:val="both"/>
      </w:pPr>
      <w:r>
        <w:rPr>
          <w:rFonts w:ascii="Times New Roman"/>
          <w:b w:val="false"/>
          <w:i w:val="false"/>
          <w:color w:val="000000"/>
          <w:sz w:val="28"/>
        </w:rPr>
        <w:t>
      1) дүлей апат немесе өрттің салдарынан азаматқа (отбасына) не оның жылжымайтын мүлкіне зиян келуіне байланысты жан басына шаққандағы орташа табысы есепке алынбай, залал келген жылжымайтын мүлік орналасқан жер бойынша меншік иесінің тіркелген жеріне қарамастан – бір рет 400 (төрт жүз) айлық есептік көрсеткіш мөлшеріне дейін;</w:t>
      </w:r>
    </w:p>
    <w:bookmarkEnd w:id="66"/>
    <w:bookmarkStart w:name="z86" w:id="67"/>
    <w:p>
      <w:pPr>
        <w:spacing w:after="0"/>
        <w:ind w:left="0"/>
        <w:jc w:val="both"/>
      </w:pPr>
      <w:r>
        <w:rPr>
          <w:rFonts w:ascii="Times New Roman"/>
          <w:b w:val="false"/>
          <w:i w:val="false"/>
          <w:color w:val="000000"/>
          <w:sz w:val="28"/>
        </w:rPr>
        <w:t>
      дүлей апат немесе өрт жағдайы туындаған сәттен бастап бір айдан кешіктірмей әлеуметтік көмек көрсету жөніндегі уәкілетті органға жүгіну қажет;</w:t>
      </w:r>
    </w:p>
    <w:bookmarkEnd w:id="67"/>
    <w:bookmarkStart w:name="z87" w:id="68"/>
    <w:p>
      <w:pPr>
        <w:spacing w:after="0"/>
        <w:ind w:left="0"/>
        <w:jc w:val="both"/>
      </w:pPr>
      <w:r>
        <w:rPr>
          <w:rFonts w:ascii="Times New Roman"/>
          <w:b w:val="false"/>
          <w:i w:val="false"/>
          <w:color w:val="000000"/>
          <w:sz w:val="28"/>
        </w:rPr>
        <w:t>
      2) "Отырар аудандық орталық ауруханасы" шаруашылық жүргізу құқығындағы мемлекеттік коммуналдық кәсіпорнының ұсынатын анықтамасына сәйкес әлеуметтік мәні бар аурулармен ауыратын мүгедектігі бар адамдарға – бір рет 20 (жиырма) айлық есептік көрсеткіш мөлшерінде;</w:t>
      </w:r>
    </w:p>
    <w:bookmarkEnd w:id="68"/>
    <w:bookmarkStart w:name="z88" w:id="69"/>
    <w:p>
      <w:pPr>
        <w:spacing w:after="0"/>
        <w:ind w:left="0"/>
        <w:jc w:val="both"/>
      </w:pPr>
      <w:r>
        <w:rPr>
          <w:rFonts w:ascii="Times New Roman"/>
          <w:b w:val="false"/>
          <w:i w:val="false"/>
          <w:color w:val="000000"/>
          <w:sz w:val="28"/>
        </w:rPr>
        <w:t>
      3) диспансерлік есепте тұрған адамның иммун тапшылығы вирусын жұқтырған балалардың ата-аналарына немесе заңды өкілдеріне, адамның иммун тапшылығы вирусы ауруынан зардап шегетін балаларға – ай сайын республика бойынша белгіленген ең төмен күнкөрiс деңгейiнiң 2 есе мөлшерiнде;</w:t>
      </w:r>
    </w:p>
    <w:bookmarkEnd w:id="69"/>
    <w:bookmarkStart w:name="z89" w:id="70"/>
    <w:p>
      <w:pPr>
        <w:spacing w:after="0"/>
        <w:ind w:left="0"/>
        <w:jc w:val="both"/>
      </w:pPr>
      <w:r>
        <w:rPr>
          <w:rFonts w:ascii="Times New Roman"/>
          <w:b w:val="false"/>
          <w:i w:val="false"/>
          <w:color w:val="000000"/>
          <w:sz w:val="28"/>
        </w:rPr>
        <w:t>
      4) адамның иммун тапшылығы вирусын тудыратын ауру жұқтырған адамдарға – бір рет республика бойынша белгіленген ең төменгі күнкөріс деңгейінің 2 есе мөлшерінде;</w:t>
      </w:r>
    </w:p>
    <w:bookmarkEnd w:id="70"/>
    <w:bookmarkStart w:name="z90" w:id="71"/>
    <w:p>
      <w:pPr>
        <w:spacing w:after="0"/>
        <w:ind w:left="0"/>
        <w:jc w:val="both"/>
      </w:pPr>
      <w:r>
        <w:rPr>
          <w:rFonts w:ascii="Times New Roman"/>
          <w:b w:val="false"/>
          <w:i w:val="false"/>
          <w:color w:val="000000"/>
          <w:sz w:val="28"/>
        </w:rPr>
        <w:t>
      5) "Отырар аудандық орталық ауруханасы" шаруашылық жүргізу құқығындағы мемлекеттік коммуналдық кәсіпорнының ұсынатын анықтамасы негізінде амбулаторлық емделу кезеңіндегі туберкулез түріндегі әлеуметтік мәні бар аурумен ауыратын адамдарға – ай сайын 10 (он) айлық есептік көрсеткіш мөлшерінде;</w:t>
      </w:r>
    </w:p>
    <w:bookmarkEnd w:id="71"/>
    <w:bookmarkStart w:name="z91" w:id="72"/>
    <w:p>
      <w:pPr>
        <w:spacing w:after="0"/>
        <w:ind w:left="0"/>
        <w:jc w:val="both"/>
      </w:pPr>
      <w:r>
        <w:rPr>
          <w:rFonts w:ascii="Times New Roman"/>
          <w:b w:val="false"/>
          <w:i w:val="false"/>
          <w:color w:val="000000"/>
          <w:sz w:val="28"/>
        </w:rPr>
        <w:t>
      10. Әлеуметтік көмектің қосымша түрлері бір рет және (немесе) мерзімді (ай сайын, тоқсан сайын, жылына бір рет) көрсетіледі:</w:t>
      </w:r>
    </w:p>
    <w:bookmarkEnd w:id="72"/>
    <w:bookmarkStart w:name="z92" w:id="73"/>
    <w:p>
      <w:pPr>
        <w:spacing w:after="0"/>
        <w:ind w:left="0"/>
        <w:jc w:val="both"/>
      </w:pPr>
      <w:r>
        <w:rPr>
          <w:rFonts w:ascii="Times New Roman"/>
          <w:b w:val="false"/>
          <w:i w:val="false"/>
          <w:color w:val="000000"/>
          <w:sz w:val="28"/>
        </w:rPr>
        <w:t>
      1) курорттық емдеуге арналған әлеуметтік көмек – Ұлы Отан соғысының қатысушыларына, соларға теңестірілген адамдарға және еңбек ардагерлеріне жасына байланысты зейнетақы төлемдерін немесе еңбек сіңірген жылдары үшін зейнетақы төлемдерін алушылар болып табылатын адамдарға санаторий – курорттық емделуге – бір рет 40 (қырық) айлық есептік көрсеткіш мөлшерінде;</w:t>
      </w:r>
    </w:p>
    <w:bookmarkEnd w:id="73"/>
    <w:bookmarkStart w:name="z93" w:id="74"/>
    <w:p>
      <w:pPr>
        <w:spacing w:after="0"/>
        <w:ind w:left="0"/>
        <w:jc w:val="both"/>
      </w:pPr>
      <w:r>
        <w:rPr>
          <w:rFonts w:ascii="Times New Roman"/>
          <w:b w:val="false"/>
          <w:i w:val="false"/>
          <w:color w:val="000000"/>
          <w:sz w:val="28"/>
        </w:rPr>
        <w:t>
      2) қаржылық көмек түріндегі әлеуметтік көмек – жасының егде тартуына байланысты, бұрынғы ауруы және (немесе) мүгедектігі салдарынан өзіне-өзі күтім жасай алмайтын жалғызілікті қарт адамдарға – бір рет 35 (отыз бес) айлық есептік көрсеткіш мөлшерінде;</w:t>
      </w:r>
    </w:p>
    <w:bookmarkEnd w:id="74"/>
    <w:bookmarkStart w:name="z94" w:id="75"/>
    <w:p>
      <w:pPr>
        <w:spacing w:after="0"/>
        <w:ind w:left="0"/>
        <w:jc w:val="both"/>
      </w:pPr>
      <w:r>
        <w:rPr>
          <w:rFonts w:ascii="Times New Roman"/>
          <w:b w:val="false"/>
          <w:i w:val="false"/>
          <w:color w:val="000000"/>
          <w:sz w:val="28"/>
        </w:rPr>
        <w:t>
      Отырар аудандық пробация қызметі бөлімінің ұсынатын тізіміне сәйкес пробация қызметінің есебінде тұратын және бас бостандығынан айыру орындарынан босатылған адамдарға – бір рет 20 (жиырма) айлық есептік көрсеткіш мөлшерінде;</w:t>
      </w:r>
    </w:p>
    <w:bookmarkEnd w:id="75"/>
    <w:bookmarkStart w:name="z95" w:id="76"/>
    <w:p>
      <w:pPr>
        <w:spacing w:after="0"/>
        <w:ind w:left="0"/>
        <w:jc w:val="both"/>
      </w:pPr>
      <w:r>
        <w:rPr>
          <w:rFonts w:ascii="Times New Roman"/>
          <w:b w:val="false"/>
          <w:i w:val="false"/>
          <w:color w:val="000000"/>
          <w:sz w:val="28"/>
        </w:rPr>
        <w:t>
      "Отырар аудандық орталық ауруханасы" шаруашылық жүргізу құқығындағы мемлекеттік коммуналдық кәсіпорнының ұсынатын тізімі негізінде әлеуметтік мәні бар ауруларға жатпайтын өте сирек кездесетін аурулармен (ағзадағы тамырлардың тарылуы, "Даун" синдромы) ауыратын адамдарға – бір рет 100 (жүз) айлық есептік көрсеткіш мөлшерінде;</w:t>
      </w:r>
    </w:p>
    <w:bookmarkEnd w:id="76"/>
    <w:bookmarkStart w:name="z96" w:id="77"/>
    <w:p>
      <w:pPr>
        <w:spacing w:after="0"/>
        <w:ind w:left="0"/>
        <w:jc w:val="both"/>
      </w:pPr>
      <w:r>
        <w:rPr>
          <w:rFonts w:ascii="Times New Roman"/>
          <w:b w:val="false"/>
          <w:i w:val="false"/>
          <w:color w:val="000000"/>
          <w:sz w:val="28"/>
        </w:rPr>
        <w:t>
      мерзімді басылымдарға жазылу үшін – Ұлы Отан соғысының қатысушыларына,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батыр аналарға, жаттығу жиындарына шақырылып, ұрыс қимылдары жүрiп жатқан кезде Ауғанстанға жiберiлген әскери мiндеттiлерге, 1986-1987 жылдары Чернобыль АЭС апаттың, азаматтық немесе әскери мақсаттағы обьектілердегі басқа да радиациялық апаттар мен авариялардың зардаптарын жоюға қатысқан адамдарға – жартыжылдықта бір рет 5 (бес) айлық есептік көрсеткіш мөлшерінде;</w:t>
      </w:r>
    </w:p>
    <w:bookmarkEnd w:id="77"/>
    <w:bookmarkStart w:name="z97" w:id="78"/>
    <w:p>
      <w:pPr>
        <w:spacing w:after="0"/>
        <w:ind w:left="0"/>
        <w:jc w:val="both"/>
      </w:pPr>
      <w:r>
        <w:rPr>
          <w:rFonts w:ascii="Times New Roman"/>
          <w:b w:val="false"/>
          <w:i w:val="false"/>
          <w:color w:val="000000"/>
          <w:sz w:val="28"/>
        </w:rPr>
        <w:t>
      Әлеуметтік көмек, егер жоғарыда аталған тұлғалар толық мемлекет қарауында болған жағдайда көрсетілмейді.</w:t>
      </w:r>
    </w:p>
    <w:bookmarkEnd w:id="78"/>
    <w:bookmarkStart w:name="z98" w:id="79"/>
    <w:p>
      <w:pPr>
        <w:spacing w:after="0"/>
        <w:ind w:left="0"/>
        <w:jc w:val="left"/>
      </w:pPr>
      <w:r>
        <w:rPr>
          <w:rFonts w:ascii="Times New Roman"/>
          <w:b/>
          <w:i w:val="false"/>
          <w:color w:val="000000"/>
        </w:rPr>
        <w:t xml:space="preserve"> 3-тарау. Әлеуметтік көмек көрсету тәртібі</w:t>
      </w:r>
    </w:p>
    <w:bookmarkEnd w:id="79"/>
    <w:bookmarkStart w:name="z99" w:id="80"/>
    <w:p>
      <w:pPr>
        <w:spacing w:after="0"/>
        <w:ind w:left="0"/>
        <w:jc w:val="both"/>
      </w:pPr>
      <w:r>
        <w:rPr>
          <w:rFonts w:ascii="Times New Roman"/>
          <w:b w:val="false"/>
          <w:i w:val="false"/>
          <w:color w:val="000000"/>
          <w:sz w:val="28"/>
        </w:rPr>
        <w:t>
      11. Атаулы күндер мен мереке күндеріне орай әлеуметтік көмек мемлекеттік корпорацияға не өзге ұйымдарға сұрау салу негізінде не уәкілетті мемлекеттік органның цифрлық жүйелерінен электрондық түрде ұсынған, Отырар ауданының әкімдігі бекіткен тізімдер бойынша оны алушылардан өтініштер талап етілмей көрсетіледі.</w:t>
      </w:r>
    </w:p>
    <w:bookmarkEnd w:id="80"/>
    <w:bookmarkStart w:name="z100" w:id="81"/>
    <w:p>
      <w:pPr>
        <w:spacing w:after="0"/>
        <w:ind w:left="0"/>
        <w:jc w:val="both"/>
      </w:pPr>
      <w:r>
        <w:rPr>
          <w:rFonts w:ascii="Times New Roman"/>
          <w:b w:val="false"/>
          <w:i w:val="false"/>
          <w:color w:val="000000"/>
          <w:sz w:val="28"/>
        </w:rPr>
        <w:t>
      12. Әлеуметтік көмек көрсетуге жұмсалатын шығыстарды қаржыландыру Отырар ауданының бюджетінде көзделген, ағымдағы қаржы жылына арналған қаражат шегінде жүзеге асырылады.</w:t>
      </w:r>
    </w:p>
    <w:bookmarkEnd w:id="81"/>
    <w:bookmarkStart w:name="z101" w:id="82"/>
    <w:p>
      <w:pPr>
        <w:spacing w:after="0"/>
        <w:ind w:left="0"/>
        <w:jc w:val="both"/>
      </w:pPr>
      <w:r>
        <w:rPr>
          <w:rFonts w:ascii="Times New Roman"/>
          <w:b w:val="false"/>
          <w:i w:val="false"/>
          <w:color w:val="000000"/>
          <w:sz w:val="28"/>
        </w:rPr>
        <w:t>
      Отырар ауданының жұмыспен қамту және әлеуметтік бағдарламалар бөлімі мемлекеттік корпорацияға әлеуметтік көмек көрсету сомаларын аударады.</w:t>
      </w:r>
    </w:p>
    <w:bookmarkEnd w:id="82"/>
    <w:bookmarkStart w:name="z102" w:id="83"/>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83"/>
    <w:bookmarkStart w:name="z103" w:id="84"/>
    <w:p>
      <w:pPr>
        <w:spacing w:after="0"/>
        <w:ind w:left="0"/>
        <w:jc w:val="both"/>
      </w:pPr>
      <w:r>
        <w:rPr>
          <w:rFonts w:ascii="Times New Roman"/>
          <w:b w:val="false"/>
          <w:i w:val="false"/>
          <w:color w:val="000000"/>
          <w:sz w:val="28"/>
        </w:rPr>
        <w:t>
      13. Әлеуметтік көмек ақшалай нысанда екінші деңгейдегі банктер немесе банк операцияларының тиісті түрлеріне лицензиясы бар ұйымдар арқылы алушылардың шоттарына аудару жолымен көрсетіледі.</w:t>
      </w:r>
    </w:p>
    <w:bookmarkEnd w:id="84"/>
    <w:bookmarkStart w:name="z104" w:id="85"/>
    <w:p>
      <w:pPr>
        <w:spacing w:after="0"/>
        <w:ind w:left="0"/>
        <w:jc w:val="both"/>
      </w:pPr>
      <w:r>
        <w:rPr>
          <w:rFonts w:ascii="Times New Roman"/>
          <w:b w:val="false"/>
          <w:i w:val="false"/>
          <w:color w:val="000000"/>
          <w:sz w:val="28"/>
        </w:rPr>
        <w:t>
      14. Әлеуметтік көмек көрсету тәртібі Үлгілік қағидалардың 3- тарауымен анықталады.</w:t>
      </w:r>
    </w:p>
    <w:bookmarkEnd w:id="85"/>
    <w:bookmarkStart w:name="z105" w:id="86"/>
    <w:p>
      <w:pPr>
        <w:spacing w:after="0"/>
        <w:ind w:left="0"/>
        <w:jc w:val="both"/>
      </w:pPr>
      <w:r>
        <w:rPr>
          <w:rFonts w:ascii="Times New Roman"/>
          <w:b w:val="false"/>
          <w:i w:val="false"/>
          <w:color w:val="000000"/>
          <w:sz w:val="28"/>
        </w:rPr>
        <w:t>
      15. Әлеуметтік көмек көрсетуден мынадай:</w:t>
      </w:r>
    </w:p>
    <w:bookmarkEnd w:id="86"/>
    <w:bookmarkStart w:name="z106" w:id="87"/>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87"/>
    <w:bookmarkStart w:name="z107" w:id="88"/>
    <w:p>
      <w:pPr>
        <w:spacing w:after="0"/>
        <w:ind w:left="0"/>
        <w:jc w:val="both"/>
      </w:pPr>
      <w:r>
        <w:rPr>
          <w:rFonts w:ascii="Times New Roman"/>
          <w:b w:val="false"/>
          <w:i w:val="false"/>
          <w:color w:val="000000"/>
          <w:sz w:val="28"/>
        </w:rPr>
        <w:t>
      2) тұлғаның (отбасының) материалдық жағдайына тексеру жүргізуден өтініш беруші бас тартқан, жалтарған;</w:t>
      </w:r>
    </w:p>
    <w:bookmarkEnd w:id="88"/>
    <w:bookmarkStart w:name="z108" w:id="89"/>
    <w:p>
      <w:pPr>
        <w:spacing w:after="0"/>
        <w:ind w:left="0"/>
        <w:jc w:val="both"/>
      </w:pPr>
      <w:r>
        <w:rPr>
          <w:rFonts w:ascii="Times New Roman"/>
          <w:b w:val="false"/>
          <w:i w:val="false"/>
          <w:color w:val="000000"/>
          <w:sz w:val="28"/>
        </w:rPr>
        <w:t>
      3) тұлғаның (отбасының) жан басына шаққандағы орташа табысы әлеуметтік көмек көрсету үшін жергілікті өкілді орган белгілеген шектен артық болған;</w:t>
      </w:r>
    </w:p>
    <w:bookmarkEnd w:id="89"/>
    <w:bookmarkStart w:name="z109" w:id="90"/>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90"/>
    <w:bookmarkStart w:name="z110" w:id="91"/>
    <w:p>
      <w:pPr>
        <w:spacing w:after="0"/>
        <w:ind w:left="0"/>
        <w:jc w:val="both"/>
      </w:pPr>
      <w:r>
        <w:rPr>
          <w:rFonts w:ascii="Times New Roman"/>
          <w:b w:val="false"/>
          <w:i w:val="false"/>
          <w:color w:val="000000"/>
          <w:sz w:val="28"/>
        </w:rPr>
        <w:t>
      16. Әлеуметтік көмек көрсету:</w:t>
      </w:r>
    </w:p>
    <w:bookmarkEnd w:id="91"/>
    <w:bookmarkStart w:name="z111" w:id="92"/>
    <w:p>
      <w:pPr>
        <w:spacing w:after="0"/>
        <w:ind w:left="0"/>
        <w:jc w:val="both"/>
      </w:pPr>
      <w:r>
        <w:rPr>
          <w:rFonts w:ascii="Times New Roman"/>
          <w:b w:val="false"/>
          <w:i w:val="false"/>
          <w:color w:val="000000"/>
          <w:sz w:val="28"/>
        </w:rPr>
        <w:t>
      1) алушы қайтыс болған;</w:t>
      </w:r>
    </w:p>
    <w:bookmarkEnd w:id="92"/>
    <w:bookmarkStart w:name="z112" w:id="93"/>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bookmarkEnd w:id="93"/>
    <w:bookmarkStart w:name="z113" w:id="94"/>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94"/>
    <w:bookmarkStart w:name="z114" w:id="95"/>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95"/>
    <w:bookmarkStart w:name="z115" w:id="96"/>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тоқтатылады.</w:t>
      </w:r>
    </w:p>
    <w:bookmarkEnd w:id="96"/>
    <w:bookmarkStart w:name="z116" w:id="97"/>
    <w:p>
      <w:pPr>
        <w:spacing w:after="0"/>
        <w:ind w:left="0"/>
        <w:jc w:val="both"/>
      </w:pPr>
      <w:r>
        <w:rPr>
          <w:rFonts w:ascii="Times New Roman"/>
          <w:b w:val="false"/>
          <w:i w:val="false"/>
          <w:color w:val="000000"/>
          <w:sz w:val="28"/>
        </w:rPr>
        <w:t>
      Осы тармақтың 3) тармақшасы осы қағидалардың 8-тармағының 1) және 2) тармақшаларында көрсетілген негіздер бойынша тағайындалған әлеуметтік көмекті төлеуге қолданылмайды.</w:t>
      </w:r>
    </w:p>
    <w:bookmarkEnd w:id="97"/>
    <w:bookmarkStart w:name="z117" w:id="98"/>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98"/>
    <w:bookmarkStart w:name="z118" w:id="99"/>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99"/>
    <w:bookmarkStart w:name="z119" w:id="100"/>
    <w:p>
      <w:pPr>
        <w:spacing w:after="0"/>
        <w:ind w:left="0"/>
        <w:jc w:val="both"/>
      </w:pPr>
      <w:r>
        <w:rPr>
          <w:rFonts w:ascii="Times New Roman"/>
          <w:b w:val="false"/>
          <w:i w:val="false"/>
          <w:color w:val="000000"/>
          <w:sz w:val="28"/>
        </w:rPr>
        <w:t>
      17.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00"/>
    <w:bookmarkStart w:name="z120" w:id="101"/>
    <w:p>
      <w:pPr>
        <w:spacing w:after="0"/>
        <w:ind w:left="0"/>
        <w:jc w:val="both"/>
      </w:pPr>
      <w:r>
        <w:rPr>
          <w:rFonts w:ascii="Times New Roman"/>
          <w:b w:val="false"/>
          <w:i w:val="false"/>
          <w:color w:val="000000"/>
          <w:sz w:val="28"/>
        </w:rPr>
        <w:t>
      18.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01"/>
    <w:bookmarkStart w:name="z121" w:id="102"/>
    <w:p>
      <w:pPr>
        <w:spacing w:after="0"/>
        <w:ind w:left="0"/>
        <w:jc w:val="both"/>
      </w:pPr>
      <w:r>
        <w:rPr>
          <w:rFonts w:ascii="Times New Roman"/>
          <w:b w:val="false"/>
          <w:i w:val="false"/>
          <w:color w:val="000000"/>
          <w:sz w:val="28"/>
        </w:rPr>
        <w:t>
      19. Атаулы күндер мен мереке күндеріне төленетін әлеуметтік көмек алушылардың санаттарын қалыптастыру және әлеуметтік көмек көрсету мемлекеттік корпорация арқылы төлеу процесіне бастама жасау Үлгілік қағиданың 26-33 тармақтарымен анықталады.</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13 қазандағы № 6/41-VIII</w:t>
            </w:r>
            <w:r>
              <w:br/>
            </w:r>
            <w:r>
              <w:rPr>
                <w:rFonts w:ascii="Times New Roman"/>
                <w:b w:val="false"/>
                <w:i w:val="false"/>
                <w:color w:val="000000"/>
                <w:sz w:val="20"/>
              </w:rPr>
              <w:t>шешіміне 2 қосымша</w:t>
            </w:r>
          </w:p>
        </w:tc>
      </w:tr>
    </w:tbl>
    <w:bookmarkStart w:name="z19" w:id="103"/>
    <w:p>
      <w:pPr>
        <w:spacing w:after="0"/>
        <w:ind w:left="0"/>
        <w:jc w:val="left"/>
      </w:pPr>
      <w:r>
        <w:rPr>
          <w:rFonts w:ascii="Times New Roman"/>
          <w:b/>
          <w:i w:val="false"/>
          <w:color w:val="000000"/>
        </w:rPr>
        <w:t xml:space="preserve"> Күші жойылған кейбір шешімдердің тізбесі</w:t>
      </w:r>
    </w:p>
    <w:bookmarkEnd w:id="103"/>
    <w:bookmarkStart w:name="z20" w:id="104"/>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Отырар аудандық мәслихатының 2020 жылғы 24 маусымдағы № 56/267-VI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5699 болып тіркелген);</w:t>
      </w:r>
    </w:p>
    <w:bookmarkEnd w:id="104"/>
    <w:bookmarkStart w:name="z21" w:id="105"/>
    <w:p>
      <w:pPr>
        <w:spacing w:after="0"/>
        <w:ind w:left="0"/>
        <w:jc w:val="both"/>
      </w:pPr>
      <w:r>
        <w:rPr>
          <w:rFonts w:ascii="Times New Roman"/>
          <w:b w:val="false"/>
          <w:i w:val="false"/>
          <w:color w:val="000000"/>
          <w:sz w:val="28"/>
        </w:rPr>
        <w:t xml:space="preserve">
      2. "Отырар ауданының мәслихатының 2020 жылғы 24 маусымдағы № 56/267-VІ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 енгізу туралы" Отырар аудандық мәслихатының 2021 жылғы 23 желтоқсандағы № 11/62-VII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26599 болып тіркелген);</w:t>
      </w:r>
    </w:p>
    <w:bookmarkEnd w:id="105"/>
    <w:bookmarkStart w:name="z22" w:id="106"/>
    <w:p>
      <w:pPr>
        <w:spacing w:after="0"/>
        <w:ind w:left="0"/>
        <w:jc w:val="both"/>
      </w:pPr>
      <w:r>
        <w:rPr>
          <w:rFonts w:ascii="Times New Roman"/>
          <w:b w:val="false"/>
          <w:i w:val="false"/>
          <w:color w:val="000000"/>
          <w:sz w:val="28"/>
        </w:rPr>
        <w:t xml:space="preserve">
      3. "Отырар ауданының мәслихатының 2020 жылғы 24 маусымдағы № 56/267-VI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енгізу туралы" Отырар аудандық мәслихатының 2022 жылғы 28 қыркүйектегі </w:t>
      </w:r>
      <w:r>
        <w:rPr>
          <w:rFonts w:ascii="Times New Roman"/>
          <w:b w:val="false"/>
          <w:i w:val="false"/>
          <w:color w:val="000000"/>
          <w:sz w:val="28"/>
        </w:rPr>
        <w:t>№ 19/111-VII</w:t>
      </w:r>
      <w:r>
        <w:rPr>
          <w:rFonts w:ascii="Times New Roman"/>
          <w:b w:val="false"/>
          <w:i w:val="false"/>
          <w:color w:val="000000"/>
          <w:sz w:val="28"/>
        </w:rPr>
        <w:t xml:space="preserve"> (Нормативтік құқықтық актілерді мемлекеттік тіркеу тізілімінде № 29888 болып тіркелген).</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