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16b9" w14:textId="dc21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пестицидтердің, биоагенттердiң (энтомофагтардың) тізбесі мен субсидиялар нормалары, сондай-ақ пестицидтерге, биоагенттерге (энтомофагтарға) арналған субсидиялар көлемін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2023 жылғы 19 маусымдағы № 124 қаулысы. Түркістан облысының Әдiлет департаментiнде 2023 жылғы 22 маусымда № 6312-13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2023 жылға арналған субсидияланатын пестицидтердің, биоагенттердiң (энтомофагтардың) тізбесі және пестицидтердің, биоагенттердiң (энтомофагтардың) 1 литріне (килограмына, грамына, данасына) арналған субсидиялар нормалары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2"/>
    <w:bookmarkStart w:name="z4" w:id="3"/>
    <w:p>
      <w:pPr>
        <w:spacing w:after="0"/>
        <w:ind w:left="0"/>
        <w:jc w:val="both"/>
      </w:pPr>
      <w:r>
        <w:rPr>
          <w:rFonts w:ascii="Times New Roman"/>
          <w:b w:val="false"/>
          <w:i w:val="false"/>
          <w:color w:val="000000"/>
          <w:sz w:val="28"/>
        </w:rPr>
        <w:t xml:space="preserve">
      2) 2023 жылға арналған саны зиян тигізудің экономикалық шегінен жоғары зиянды және аса қауіпті зиянды организмдерге, карантиндік объектілерге қарсы өңдеулер жүргізуге арналған пестицидтердің, биоагенттердiң (энтомофагтардың) құнын арзандатуға арналған субсидиялар көлемі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Осы қаулының орындалуын бақылау жетекшілік ететін Түркістан облысы әкiмiнiң орынбасарына жүктелсiн.</w:t>
      </w:r>
    </w:p>
    <w:bookmarkEnd w:id="4"/>
    <w:bookmarkStart w:name="z6"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19 маусымдағы</w:t>
            </w:r>
            <w:r>
              <w:br/>
            </w:r>
            <w:r>
              <w:rPr>
                <w:rFonts w:ascii="Times New Roman"/>
                <w:b w:val="false"/>
                <w:i w:val="false"/>
                <w:color w:val="000000"/>
                <w:sz w:val="20"/>
              </w:rPr>
              <w:t>№ 124 қаулысына 1-қосымша</w:t>
            </w:r>
          </w:p>
        </w:tc>
      </w:tr>
    </w:tbl>
    <w:p>
      <w:pPr>
        <w:spacing w:after="0"/>
        <w:ind w:left="0"/>
        <w:jc w:val="left"/>
      </w:pPr>
      <w:r>
        <w:rPr>
          <w:rFonts w:ascii="Times New Roman"/>
          <w:b/>
          <w:i w:val="false"/>
          <w:color w:val="000000"/>
        </w:rPr>
        <w:t xml:space="preserve"> 2023 жылға арналған субсидияланатын пестицидтердің, биоагенттердiң (энтомофагтардың) тізбесі және пестицидтердің, биоагенттердiң (энтомофагтардың) 1 литріне (килограмына, грамына, данасына) арналған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топтары бойынша әсерлі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(литр, килограмм, грамм,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(энтомофагтардың) 1 литріне (килограмм, грамм, дана) субсидиялар нормасы,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ЭКСТРА,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 2,4-Д,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ДАЙОВИД, 72 %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АМИНСПРЕЙ,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КОРСО, 72%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860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960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КЛИНСПРЕЙ ЭКСТРА, в.г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этилгексил эфирі түріндегі 2,4 –Д дихлорфенокси сірке қышқылы, 905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 –Д дихлорфенокси сірке қышқылы,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 –Д дихлорфеноксиуксусты қышқылы, 875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ЭФЕРОН-ГОЛД,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 дихлорфенокси сірке қышқылы, 344 грамм/литр + дикамба,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ДУО,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552 грамм/литр + дикамба,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БРЭМБО,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905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НИОФИР СУПЕР, эмульсия концентраты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ГРЕЙН ЭФИР,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ЭФИОН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грамм/литр + флорасулам, 7,4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суспензиялық эмульсия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АБСИНТИУМ,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ПРИМА,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850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ТАУЭРСПРЕЙ 85%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КОРСО, эмульгируемый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ұшпайтын эфирлер түрінде,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этилгексиловый эфир клопиралида,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300 грамм/литр + флорасулам, 3,7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420 грамм/литр + 2 - этилгексил эфирі дикамба қышқылы,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564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564 грамм/литр + метсульфурон - метил, 600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зауытты бинарлы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564 грамм/литр + триасульфурон,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 бинарлы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Д–АРМОН–Эфир 72%,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950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 ертінді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КЛИАРАП,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2,4-Д қышқылы, 344 грамм/литр + диметиламин тұзы түріндегі қышқыл дикамбасы,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410 грамм/литр + клопиралид, күрделі 2-этилгексил эфирі түріндегі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500 грамм/литр, диметиламин, калий және натрий түріндегі тұздар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еритін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ГАРАНТ 757,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ФОРТЕ 757,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ФУХУА ГЛИФОСАТ 757,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ЛАНС, сулы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грамм/килограмм + флорасулам,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ЛАНЦЕЛОТ 450,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БЕНАГРО,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галаксифоп-Р-метил, 108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ГАЛОКС СУПЕР 108,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 п - метил, 104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 Р - метил,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ФОРТЕ,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 п - метил, 520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520,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ПЛЮС,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РИДАУТ,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ВИХРЬ,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ПРЕМИУМ,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КЕРНЕЛ,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ЭКСТРА,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*УРАГАН ФОРТЕ 500, сулы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ЭНТОГЛИФОС, 50% сулы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*ТАЧДАУН 500, сулы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қышқылы,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690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ГЛИФОСАТ-ГОЛД,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ГРАНД ЭКСТРА 540, сулы ерітінді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МАСТЕР,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ЭКСТРА,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COTEM XL,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КУНГФУ,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ГЛИФОШАНС СУПЕР,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БАЗУКА, сулы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 СТАР,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АРИСТОКРАТ СУПЕР,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тұздары түріндегі глифосат,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еритін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АРДГЛИФ,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360 грамм/литр + хлорсульфурон қышқылы, 22,2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грамм/литр + 2,4 Д, 357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ДАБСПРЕЙ,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ДЕЙМОС,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РЕЙНВЕЛ,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дикамбалар диметиламин тұзы түріндегі қышқыл,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МОНОМАКС, сулы ерітінді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ДКБ,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грамм/килограмм + метсульфурон - метил, 28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грамм/килограмм + триасульфурон, 41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2,4 - Д, 357 грамм/литр + дикамба, 124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АНТАЛ,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МЦПА, 750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суда еритін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 + имазапир,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суда еритін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КЛИАФИЛТ,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ДИОМА,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грамм/литр + имазапир,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суда еритін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сулы-суспензиялы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ИМАЗОШАНС,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ЛИСТЕГО ПРО 050,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сулы-гликоль ерітіндісі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сулы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ТАПИРОШАНС,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ЕССЕНТАПИР, 10%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грамм/килограмм + хлоримурон - этил,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11,3 грамм/килограмм + тиенкарбазон - метил, 22,5 грамм/килограмм + мефенпир - диэтил - антидот, 135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25 грамм/литр + амидосульфурон, 100 грамм/литр + мефенпир - диэтил - антидот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дисперсия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АМИДА, майлы дисперсия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ШЕДОУ,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ЦЕНЗОР МАКС, майлы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ГРАМИНИОН,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116,2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СОНДЕЛЕКТ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грамм/литр + галоксифоп - п - метил,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КВИКСТЕП, эмульсия концентраты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СУПРИМ,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КАДИМ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КАТРОС,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ПИЛАРОФ,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ЛИБЕРТИ ПЛЮС,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СТАЗИС,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КЛОДИМАКС,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 ПИК,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ИТАРР 80,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грамм/литр + флуроксипир,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коллоидты ертінді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СТОУН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ШАНСТРЕЛ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450 грамм/литр клопиралид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ЭФИЛОН,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САМУРАЙ СУПЕР,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дисперсия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ГАВАНЬ ПЛЮС, майлы дисперсия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БЕСТУТАКС,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230 грамм/килограмм + мезотрион, 570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грамм/литр + измазамокс,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 ПРИМА 96%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коллоидты ертінді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ЛАЗУРИТ СУПЕР, концентрат наноэмульсии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ЛИНКОР, суспензиялық концентрат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ЗЕНКОШАНС,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УЛЬТРА,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суланатын ұнтақ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ЛАЗУРИТ, суланатын ұнтақ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ЭКСТРА,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125 грамм/килограмм + трибенурон - метил, 625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ДУЭТ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300 грамм/килограмм + трибенурон - метил, 450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грамм/килограмм + трибенурон - метил, 261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ПРЕМИУМ,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ЛИДЕР, суланатын ұнтақ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РОДАР 60%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СТРАЖ, сулы-дисперленген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СУПЕРМЕТ ЭКСТРА,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КАНЦЛЕР,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МЕТСУМЕТ,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60,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390 грамм/килограмм + трибенурон - метил, 260 грамм/килограмм + амидосульфурон, 100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КАССАР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500 грамм/килограмм + амидосульфурон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500 грамм/литр + клопиралид, 100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ГРАНД,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грамм/килограмм + тифенсульфурон - метил,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грамм/килограмм + тифенсульфурон - метил, 125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480,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ГАЙТАН,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дисперсия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пиклорам, 150 грамм/литр + МЦПА, 350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клоквинтоцет-мексил (антидот), 11,25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клоквинтосет-мексила (антидот),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50 грамм/литр + клоквинтоцет-мексил (антидот), 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грамм/литр + клоквинтоцет - мексил - антидот, 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МЕРИТ 45,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претилахлор, 300 грамм/литр + пирибензоксим, 20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ШАНСГАРД,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ГАМБИТ,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суда еритін ұнтақ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ақпа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РИМКОРН,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ШАНТУС, сулы-дисперленген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ИРВИН,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СТАУТ,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 ГОЛД 960,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ДУШАНС,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МАЧЕТЕ,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грамм/килограмм + метсульфурон-метил, 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құрғақ ақпа суспензия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ЭКСТРА,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ДУО,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545 грамм/килограмм + метсульфурон - метила, 164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суда еритін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ШАНСТИ,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АЛСИОН,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АЛЛЕРТ, құрғақ ақпа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563 грамм/килограмм + флорасулам, 187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МОСКИТ ПРЕМИУМ, сулы-дисперленген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АГРАСТАР, сулы-дисперленген түйіршіктер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ақпа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ГРАНД,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МАДЖЕСТИК, сулы-дисперленген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ақпа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ТРИБИН 750, сулы-дисперленген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ПРЕМИУМ, сулы-дисперленген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ГРИНСТАР ГОЛД, сулы-дисперленген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клоквинтоцет - мексил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ЗЛАКОФОРТЕ 100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СУПЕР 7,5%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ПУМА-СУПЕР 7,5%,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СУПЕР,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клодинафоп - пропаргил, 90 грамм/литр + клоквинтоцет - мексил, 72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 - пропаргил, 80 грамм/литр + феноксапроп - п - этил, 50 грамм/литр + клоквинтоцет - мексил,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СУПЕР 100,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фенклоразол-этил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майлы-сулы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грамм/литр + мефенпир - диэтил (антидот), 33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ПРОКСИМУС,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ГОЛД 120,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фенклоразол-этил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клохинтоцет-мексил (антидот), 47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ТРИМИКС КОМБИ,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майлы-сулы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фенклоразол - этил (антидот), 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клоквинтоцет - мексил - антидот, 34, 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майлы-сулы эмульсия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ШАНСЮГЕН,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ПЛЮС,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клоквинтоцет - мексил - антидот, 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грамм/литр + клоквинтоцет-мексил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ЭКСТРА,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80 грамм/литр + клодинафоп - пропаргил, 24 грамм/литр + мефенпир - диэтил (антидот),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микроэмульсия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грамм/литр + клодинафоп - пропаргил, 60 грамм/литр + клоквинтоцет - 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микрокапсулаланған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ПЕГАС, 13,5% эмульсия концентраты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ЭРЛИКОН,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ФОКСТРОТ ЭКСТРА, 13,5%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МАЭСТРО 135,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 250,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 5 грамм/литр + йодосульфурон - метил - натрия, 1, 0 грамм/литр + тиенкарбазон - метил, 10 грамм/литр + ципросульфид - антидот,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МАЙСТЕР ПАУЭР,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ХИЛЕР, масляный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РАПИРА, 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ЕССЕНЗЛАК, 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МИУРА,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АМИРА,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ДРАГУН,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50 грамм/литр + имазамокс, 38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майлы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грамм/килограмм + метсульфурон - метил, 333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 - 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ЭСТОК,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грамм/литр + десмедифам, 70 грамм/литр + фенмедифам, 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грамм/литр + десмедифам, 71 грамм/литр + фенмедифам, 91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БЕТАШАНС ТРИО,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 фенмедифам, 63 + десмедифам, 21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майлы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КАЗУАР,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КАРИШАНС,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 түріндегі 2,4-Д қышқылы, 510 грамм/литр + флуроксипир, 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 түріндегі 2,4-Д қышқылы, 410 грамм/литр + флорасулам, 5 грамм/литр + флуроксопир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670 грамм/килограмм + тифенсульфурон - метил, 80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375 грамм/килограмм + тифенсульфурон - метил, 375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хизалафоп - п - тефурил,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грамм/килограмм + трибенурон - метил, 120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МЕЗОМАКС,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*СУХОВЕЙ,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грамм/литр диквата (дибромида)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*ДИКОШАНС,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350 грамм/литр + флорасулам, 7,4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грамм/литр + клодинафоп - пропаргил 90 грамм/литр + мефенпир - диэтил 44 грамм/литр (антидот)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грамм/литр глифосат қышқылы + дикват 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888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РИДОВЕР ЭКСТРА,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35 грамм/литр + квинмерак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УЛЬТРА,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СУПЕР,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СТАР,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ВИЛЛАН СУПЕР,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сулы-суспензиялы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38 грамм/литр + хлоримурон-этил 12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150 грамм/литр + фенмедифам,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300, майлы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452,42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ЭТИЛГЕКСУЛАМ-Д, суспензиялық эмульсия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ТИМСПРЕЙ,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КАТТЕНГ,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күрделі 2-этилгексил эфирі, 300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ЛАМБАДА, суспензиялық эмульсия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ОКТАСУЛАМ,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2,4-Д, 300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СУПЕР,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грамм/литр + никосульфурон,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22,4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КОРУМ,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400 грамм/литр + имазамокс,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СУПЕР,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натрий тұздарының қоспасы түріндегі МЦПА қышқылы,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300 грамм/литр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грамм/килограмм+ тифенсульфурон-метил,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410 грамм/килограмм + тифенсульфурон-метил, 140 грамм/килограмм + флорасулам 200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310 грамм/килограммг + тифенсульфурон-метил, 300 грамм/килограмм + флорасулам, 103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ТРИБЬЮТ, суда еритін түйіршіктер + ПАВ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100 грамм/литр + фенмедифам,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22,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ЭГИДА,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960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960,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фроласуам, 7,4 грамм/литр + изооктил, 2,4-Д дихлорфеноксиуксусты қышқылы, 540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ЭКСКАЛИБУР,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200 грамм/литр + клоквинтоцет-мексил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БЕЛИССИМО 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клоквинтоцет-мексил (антидот), 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ФОРТЕ,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200 грамм/грамм/килограмм + метсульфурон-метил 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600 грамм/килограмм + метсульфурон-метил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367 грамм/литр + клопиралид, 124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ЛАЙТ,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500 грамм/килограмм + амидосульфурон,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концентрат наноэмульсии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450 грамм/килограмм + амидосульфурон, 210 грамм/килограмм + флорасулам, 90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350 грамм/килограмм + тифенсульфурон, 350 грамм/килограмм + метсульфурон-метил, 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3.0,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 этил, 170 грамм/литр + клодинафоп-прапаргил, 48,5 грамм/литр + клоквинтоцет-мексил (антидот), 57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УЛЬТРА,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139 285,50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330 грамм/килограмм + имазапир,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УЛЬТРА,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137 грамм/литр + хизалафоп-п-этил, 73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140 грамм/литр + хизалафоп-п-этил, 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ЭВОЛЮШН,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грамм/литр + тиенкарбазон-метил, 7,5 грамм/литр + мефенпир-диэтил (антидот),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ВЕЛОСИТИ СУПЕР,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200 грамм/литр + МЦПА,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тұзы бойынша глифосат қышқылы,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КОСМИК ТУРБО,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630 грамм/литр (2,4-Д этилгексил эфирі, 470 грамм/литр) + 2,4-Д қышқылы, 160 грамм/литр (диметилалкил-амин тұздары)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23 грамм/литр + клоквинтоцет-мексил (антидот), 23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клоквинтоцет-мексил (антидот), 23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ЛАЙТ,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5 грамм/литр + 2,4-Д-2- этилгексил, 430 грамм/литр + мефенпир-диэтил (антидот),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МУШКЕТ ПЛЮС,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13,33 грамм/литр + цигалофоп -бутил,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ТОПШОТ 113,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флорпирауксифен-бензил, 12,5 грамм/литр + пеноксулам,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БАКСИГА,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23 грамм/килограмм + никосульфурон, 92 грамм/килограмм, дикамба кислоты, 550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 ПЛЮС,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35 грамм/килограмм + никосульфурон, 120 грамм/килограмм + мезотрион, 370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клопирадид, 267 грамм/литр+ пиклорама, 67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ЛЕРАШАНС,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КРУЦИФЕР,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клопирадид, 300 грамм/литр+ пиклорам,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ГАЛИОН,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квизалофоп-п-тефурил,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ЛЕМУР,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 30 грамм/килограмм + йодосульфурон-метил-натрий, 6 грамм/килограмм + мефенпир-диэтил (антидот), 90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ЛАЙНЕР ЭКСТРА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грамм/литр + флорасулам, 5,35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410 грамм/литр + флорасулам,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СУПЕР,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410 грамм/литр +флорасулам, 15 грамм /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ПРАЙМ, майлы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грамм/литр + пиклорам, 37,5 грамм/литр + флорасулам, 10 грамм /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ФОРТЕ,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имазетапир, 50 грамм/литр + имазапир, 20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ГИБРИД, майлы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 400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103 820,50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60 грамм/литр + клоквинтоцет-мексил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ОРИКС,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150 грамм/литр + никосульфурон, 60 грамм/литр + тифенсульфурон-метил, 11,25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СУПЕРКОРН,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100 грамм/литр + 2,4-Д кислоты в виде сложного эфира,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359 грамм/килограмм + метсульфурон-метил, 391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ЭДВАНС 2.0,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 + хизалофоп-п-этил 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ГЕЙЗЕР, коллоидты ертінді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60 грамм/литр + флорсулам 3,6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650 грамм/килограмм + тефилсульфурон-метил, 60 грамм/килограмм + флорсулам 40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КРЕЙЦЕР,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түріндегі 2,4 Д қышқылы, 440 грамм/литр + карфентразон-этил, 20 грамм / литр + флуроксипир 40 грамм /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ГРАНД,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(аз ұшатын эфирлер С7-С9), 550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ацифлуорфен,320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ТАНТО, коллоидты ертінді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пропизахлор, 720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БЕНИТО, коллоидты ертінді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клопиралид, 90 грамм/литр + имазамокс,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ИЛИОН,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100 грамм/литр + флорасулам,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УНИКО, коллоидты ертінді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 + кломазон,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ПРОПОНИТ ДУО,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75 грамм/литр + мефенпир-диэтил (антидот),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 СУПЕР, 7,5 % майлы-сулы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418 грамм/литр + флорасулама, 12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ФЛО,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флорасулама, 104 грамм/килограмм, трибенурон-метила,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ГРАНД,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375 грамм/литр + тербутилазин, 125 грамм/литр + мезотрион, 37,5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ФОРСАЖ,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250 грамм/литр, 2,4-Д күрделі 2-этилгексил эфирі түріндегі қышқыл 80 грамм/литр, никосульфурон,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КОРНЕГИ, суспензиялық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230 грамм/литр+пираклостробин, 115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ПИЛАРТЕП,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флутриафола, 800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ДУО, коллоидты ертінді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400,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САМУРЫК 400, коллоидты ертінді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ДУО, коллоидты ертінді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 PRO, коллоидты ертінді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ПРОТЕКТ,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метконазол,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БАКЛЕР, микроэмульсия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ПРОПИКОН, эмульсия концентраты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 250,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 25%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250,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310 грамм/литр + эпоксиконазол, 187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ТИРАКС ДУО,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 ДУО, 49,7%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500 грамм/литр+ карбендазим,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ВАРРО,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224 грамм/литр + тебуконазол, 148 грамм/литр + протиоканазол, 53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СОЛИГОР,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ТРИАФОЛ, 25%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250,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КЛЭРИТИ,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25%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СКАЙСТАР,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АМИСТАР ЭКСТРА 280,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СУПЕРСТАР,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ЦАРИЦА,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МЭДЖИК,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 + пропиконазол,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ПЛЮС,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ЭФФЕКТО,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СУПЕР,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ФОРТЕ,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62,5 грамм/литр + эпоксиконазол,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АБАКУС УЛЬТРА 12,5%, суспензиялық эмульсия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суспоэмульсия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100 грамм/литр + карбендазим,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ФЕРАЗИМ ГРИН,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АЛЬТО СУПЕР 330,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бензовиндифлупир,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ЭЛАТУС ЭЙС 290,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300 грамм/литр + тебуконазол,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ПРО, микроэмульсия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ОПТИМО, 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240 грамм/литр + эпоксиконазол, 160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СИКУРС,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250 грамм/литр + тебуконазол, 167 грамм/литр + триадименол, 43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ФАЛЬКОН, 46%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90 грамм/литр + тебуконазол, 317 грамм/литр + флутриафол, 93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ТРИАКТИВ,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97 грамм/литр + тебуконазол, 400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РИДЕЛЬ,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250 грамм/литр + тебуконазол, 167 грамм/литр + триадименол, 43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ТОРРЕС,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381 грамм/литр + флутриафол, 117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337 грамм/литр + флутриафол, 78 грамм/литр + клотианидин, 73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КОМБИ,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80 грамм/литр + тебуконазол, 160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ПРОЗАРО КВАНТУМ,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флуоксастробин, 180 грамм/литр + тебуконазол,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ЭВИТО Т,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300 грамм/литр + тебуканазол,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ГОЛД,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200 грамм/литр + тиофанат-метил,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210 грамм/литр + тебуконазол, 210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КОПРОТЕКТ,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133 грамм/литр + эпоксиконазол,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ПИКСТАР, суспензиялық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37,5 грамм/литр + метконазол, 27,5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ОСИРИС, 6,5%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240 грамм/литр + ципроконазол, 160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РАКУРС,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390, коллоидты ертінді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125 грамм/литр + триадимефон,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ЗЕНОН АЭРО,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ЭНТОЛИКУР, 22,5%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КРЕДО,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ЗИМОШАНС,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 500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41,6 грамм/литр + пираклостробин 66,6 грамм/литр + флуксапироксад 41,6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ЦЕРИАКАС ПЛЮС,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300 грамм/литр + азоксистробина,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АЗОРРО,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пропиконазола 140 грамм/литр + тебуконазола, 140 грамм/литр + эпоксиконазола, 72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ТРИАДА, коллоидты ертінді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125 грамм/литр + азоксистробин, 100 грамм/литр + ципроконазол,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80 грамм/литр + тебуконазол, 160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ТРИО, коллоидты ертінді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Родентицидтер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флокумафен, 0,05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ШТОРМ, 0.005% балауыз брикеттері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фостиазат, 100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НЕМАТОРИН 10, гранулы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050,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***АХИЛЛЕС,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ЗЕОН 050,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ЭДВАНС,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ЛЯТРИН,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ДАЛАТЭ,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лямбда-цигалотрин, 100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СУПЕР,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ГУНСЯО,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 микроэмульсия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лямбда-цигалотрин, 250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ГАНИМЕД,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хлоранантранилипрол, 100 грамм/литр + лямбда-цигалотрин, 50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АМПЛИГО 15, масляный концентрат суспензии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имидаклоприд, 200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ТАНРЕК, суда еритін концентрат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КОНФИДОР,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СТРАГЛ,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ИМИДОР,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ЛУИДОР,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ЦЕЗАРЬ,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ИМИДОК,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КЛОРИД,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ПИЛАРКИНГ,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КИНОКС,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ВАРРАНТ,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лямбда-цигалотрин,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АМАДЕУС,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ПЛЮС,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имидаклоприд 210 грамм/литр +бета - цифлутрин 90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ТЕРРАНО,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400 грамм/литр + бифентрин,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ПИРИНЕКС СУПЕР,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ПИРЕЛЛИ,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 570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**АЛИОТ,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альфа-циперметрин, 200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 майлы-сулы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БОРНЕО, майлы-сулы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альфа-циперметрин, 300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КОРВУС,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125 грамм/литр + имидаклоприд, 100 грамм/литр + клотианидин,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НЕО,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117 грамм/литр + тиаметоксам, 147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ФЛЕЙМ,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 + дифлубензурон,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106 грамм/литр + ацетамиприд, 115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ЭКСТРА,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ДЕКСТЕР,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дифлубензурон, 240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ГЕРОЛЬД, сулы-суспензиялы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дифлубензурон, 480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ДИНАМИТ, 48%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ДИФЛУР, 48%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 48%,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ДИФУЗ, 48%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ДЕССЕНЛИН, 48%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диметоат, 400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СИРОККО,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РОГОР-С,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ЭКСПЕРТ,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БИ-58 ТОП,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БИММЕР,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ШАРПЕЙ, микроэмульсия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ЭЛИСТЕР,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300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 30,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пиримифос-метил, 500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КАМЕЛОТ,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БИСКАЯ, майлы дисперсия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АПИС,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ТЕЙЯ,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ДЕЦИС ЭКСПЕРТ,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ФЛЭКС ЭКСПЕРТ,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метомил,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ЛАННАТ, суланатын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КОРАГЕН,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ФАСТАК, 10%,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АГРОЦИП,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ФАСКОРД,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ЦУНАМИ,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57 грамм/литр + имидаклоприд 210 грамм/литр + лямбда-цигалотрин 105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АГРИС,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тиаметоксам, 141 грамм/литр + лямбда- цигалотрин, 106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247, суспензиялық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СОЛАМ,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ТИАМЕТРИН,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ГОТИКА,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ОРФЕЙ,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ВЕРТИМЕК 018,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АБАЛОН, 1,8%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МЕКАР, микроэмульсия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эмамектин бензоат, 50 грамм/килограмм + луфенурон, 400 грамм/килограмм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ПРОКЛЭЙМ ФИТ 450,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23 406,25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САРРЕНДЕР,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флубендиамид, 480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 + гамма-цигалотрин, 6,4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ПАУЕР,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ПУНТО ЭКСТРА,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300 грамм/литр + лямбда-цигалотрин,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 315,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36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АКАРИН, 3,6% ,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ТИМАМЕКТИН, 3,6%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ацетамиприд, 200 грамм/килограмм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 200, еритін ұнтақ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ГОЛДПЛАН, 20 % суда еритін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ДОСТЫК, сулы-дисперленген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ацетамиприд, 400 грамм/килограмм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******ЯКУДЗА,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ацетамиприд, 200 грамм/литр + лямбда-цигалатрин, 150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ЭСПАДА 350,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300 грамм/литр + бета-циперметрин,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КИНФОС,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 + альфа-циперметрин,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ЭСПЕРО, суспензиялық концентрат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КОУИН, эмульсия концентраты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ХЛОРЦИРИН, 55%,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 550,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НУКЕР ПРО,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ШАМАН,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ЕЛНУР-Д,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СЭМПАЙ,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570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ОЛРАЙТ 57%,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145 грамм/литр + лямбда-цигалотрин, 135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ПИЛАРКЛОТРИН ZC,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гамма-цигалотрин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ВАНТЕКС, микрокапсулаланған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тефлубензурон,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НОМОЛТ, 15%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спиромезифен, 228,6 грамм/литр + абамектин, 11,4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ОБЕРОН РАПИД,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100 грамм/литр + дельтаметрин, 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ПРОТЕУС,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метафлумизон,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АЛЬВЕРДЕ,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спиротетрамат, 120 грамм/литр + имидаклоприд,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МОВЕНТО ЭНЕРДЖИ,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бета-циперметрин,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ОНИКС, 10 % сулы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луфенурон,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МАТЧ 050,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ГАМБЕЙ,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ДИМИПРИД, 70%,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ХИМСТАР,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МАРЛЕНОПРИДА, 70%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ТОРЕАДОР ЭКСТРА,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ацетамиприд, 100 грамм/литр + лямбда-цигалатрин, 100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ОРГАНЗА,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БЕНЕВИЯ,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ВЕРИМАРК, суспензиялық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фосфид, 560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МАКСТОМИН, таблетки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500 грамм/литр + луфенурон,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РОНФОС,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ламинарин, 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ВАЦИПЛАНТ, сұйық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фитобактериомицин – комплекс стрептотрициновых антибиотиков, БА-120000 ЕА/миллилитров, 32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ФИТОЛАВИН,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МАКРОЛОФУС (Macrolophus pygmaeus)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ЗЛАТОГЛАЗКА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both"/>
      </w:pPr>
      <w:r>
        <w:rPr>
          <w:rFonts w:ascii="Times New Roman"/>
          <w:b w:val="false"/>
          <w:i w:val="false"/>
          <w:color w:val="000000"/>
          <w:sz w:val="28"/>
        </w:rPr>
        <w:t>
      Ескертпе: * қос мақсаттағы мемлекеттік тіркеуі бар және гербицид және десикант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және инсектицид ретінде және ауыл шаруашылығы өнімін өндірушілердің қойма үй-жайларында зиянкестерге қарсы қорларды қолдануға рұқсат етілген препараттар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және нан өнімдері жүйесіндегі кәсіпорындарда зиянкестерге қарсы қорларды қолдануға рұқсат етілген инсектицид және препараттар ретінде пайдаланылатын;</w:t>
      </w:r>
    </w:p>
    <w:p>
      <w:pPr>
        <w:spacing w:after="0"/>
        <w:ind w:left="0"/>
        <w:jc w:val="both"/>
      </w:pPr>
      <w:r>
        <w:rPr>
          <w:rFonts w:ascii="Times New Roman"/>
          <w:b w:val="false"/>
          <w:i w:val="false"/>
          <w:color w:val="000000"/>
          <w:sz w:val="28"/>
        </w:rPr>
        <w:t>
      **** үштік мақсаттағы мемлекеттік тіркеуі бар және инсектицид ретінде және ауыл шаруашылығы өнімін өндірушілердің қойма үй-жайларындағы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w:t>
      </w:r>
    </w:p>
    <w:p>
      <w:pPr>
        <w:spacing w:after="0"/>
        <w:ind w:left="0"/>
        <w:jc w:val="both"/>
      </w:pPr>
      <w:r>
        <w:rPr>
          <w:rFonts w:ascii="Times New Roman"/>
          <w:b w:val="false"/>
          <w:i w:val="false"/>
          <w:color w:val="000000"/>
          <w:sz w:val="28"/>
        </w:rPr>
        <w:t>
      ***** қосарлы мақсаттағы мемлекеттік тіркеуден өткен және инсектицид және фунгицид ретінде пайдаланылатын препараттар;</w:t>
      </w:r>
    </w:p>
    <w:p>
      <w:pPr>
        <w:spacing w:after="0"/>
        <w:ind w:left="0"/>
        <w:jc w:val="both"/>
      </w:pPr>
      <w:r>
        <w:rPr>
          <w:rFonts w:ascii="Times New Roman"/>
          <w:b w:val="false"/>
          <w:i w:val="false"/>
          <w:color w:val="000000"/>
          <w:sz w:val="28"/>
        </w:rPr>
        <w:t>
      ****** қосарлы мақсаттағы мемлекеттік тіркеуден өткен және инсектицид және егу алдындағы емдеуге арналған препарат ретінде пайдаланылатын препараттар.</w:t>
      </w:r>
    </w:p>
    <w:p>
      <w:pPr>
        <w:spacing w:after="0"/>
        <w:ind w:left="0"/>
        <w:jc w:val="both"/>
      </w:pPr>
      <w:r>
        <w:rPr>
          <w:rFonts w:ascii="Times New Roman"/>
          <w:b w:val="false"/>
          <w:i w:val="false"/>
          <w:color w:val="000000"/>
          <w:sz w:val="28"/>
        </w:rPr>
        <w:t>
      ******* қосарланған мақсаттағы мемлекеттік тіркеуі бар және уытсыздандырғыш және фунгицид ретінде пайдаланылатын препараттар;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19 маусымдағы</w:t>
            </w:r>
            <w:r>
              <w:br/>
            </w:r>
            <w:r>
              <w:rPr>
                <w:rFonts w:ascii="Times New Roman"/>
                <w:b w:val="false"/>
                <w:i w:val="false"/>
                <w:color w:val="000000"/>
                <w:sz w:val="20"/>
              </w:rPr>
              <w:t>№ 124 қаулысына 2-қосымша</w:t>
            </w:r>
          </w:p>
        </w:tc>
      </w:tr>
    </w:tbl>
    <w:p>
      <w:pPr>
        <w:spacing w:after="0"/>
        <w:ind w:left="0"/>
        <w:jc w:val="left"/>
      </w:pPr>
      <w:r>
        <w:rPr>
          <w:rFonts w:ascii="Times New Roman"/>
          <w:b/>
          <w:i w:val="false"/>
          <w:color w:val="000000"/>
        </w:rPr>
        <w:t xml:space="preserve"> 2023 жылға арналған саны зиян тигізудің экономикалық шегінен жоғары зиянды және аса қауіпті зиянды организмдерге, карантиндік объектілерге қарсы өңдеулер жүргізуге арналған пестицидтердің, биоагенттердiң (энтомофагтардың) құнын арзандатуға арналған субсидиялар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371 996,0 мың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