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8af793" w14:textId="d8af79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Қызылқоға ауданының ауылдық елді мекен жерлерін аймақтарға бөлу жобаларын (схемаларын), бағалау аймақтарының шекараларын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Қызылқоға аудандық мәслихатының 2023 жылғы 4 шілдедегі № 5-4 шешімі. Атырау облысының Әділет департаментінде 2023 жылғы 12 шілдеде № 5062-06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“Қазақстан Республикасындағы жергілікті мемлекеттік басқару және өзін-өзі басқару туралы” Қазақстан Республикасының Заңының 6-бабы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Қызылқоға аудандық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Қызылқоға ауданының ауылдық елді мекен жерлерін аймақтарға бөлу жобалары (схемалары)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Қызылқоға ауданының ауылдық елді мекендерінде бағалау аймақтарының шекаралары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24-қосымшасына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Қызылқоға аудандық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Бейсқали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Миялы ауылдық округі Миялы ауылының жерлерін аймақтарға бөлу жобасы (схемасы)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4168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Жангелдин ауылдық округі Жангелдин ауылының жерлерін аймақтарға бөлу жобасы (схемасы)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Ойыл ауылдық округі Жасқайрат ауылының жерлерін аймақтарға бөлу жобасы (схемасы)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Көздіғара ауылдық округі Қоныстану ауылының жерлерін аймақтарға бөлу жобасы (схемасы)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Көздіғара ауылдық округі Қосқұлақ ауылының жерлерін аймақтарға бөлу жобасы (схемасы)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7310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Көздіғара ауылдық округі Бүйрек ауылының жерлерін аймақтарға бөлу жобасы (схемасы)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Жамбыл ауылдық округі Қаракөл ауылының жерлерін аймақтарға бөлу жобасы (схемасы)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5692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3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Қызылқоға ауылдық округі Қарабау ауылының жерлерін аймақтарға бөлу жобасы (схемасы)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3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Қызылқоға ауылдық округі Бұхар ауылының жерлерін аймақтарға бөлу жобасы (схемасы)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5565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Тасшағыл ауылдық округі Тасшағыл ауылының жерлерін аймақтарға бөлу жобасы (схемасы)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4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Тасшағыл ауылдық округі Қоғам ауылының жерлерін аймақтарға бөлу жобасы (схемасы)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 шілдедегі № 5-4 шешіміне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bookmarkStart w:name="z4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Тайсойған ауылдық округі Тайсойған ауылының жерлерін аймақтарға бөлу жобасы (схемасы)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2644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4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Сағыз ауылдық округі Сағыз ауылының жерлерін аймақтарға бөлу жобасы (схемасы)</w:t>
      </w:r>
    </w:p>
    <w:bookmarkEnd w:id="28"/>
    <w:bookmarkStart w:name="z4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bookmarkStart w:name="z4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Сағыз ауылдық округі Қоңыраулы ауылының жерлерін аймақтарға бөлу жобасы (схемасы)</w:t>
      </w:r>
    </w:p>
    <w:bookmarkEnd w:id="30"/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</w:tbl>
    <w:bookmarkStart w:name="z5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Сағыз ауылдық округі Кенбай ауылының жерлерін аймақтарға бөлу жобасы (схемасы)</w:t>
      </w:r>
    </w:p>
    <w:bookmarkEnd w:id="32"/>
    <w:bookmarkStart w:name="z5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</w:tbl>
    <w:bookmarkStart w:name="z5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Сағыз ауылдық округі Былқылдақты ауылының жерлерін аймақтарға бөлу жобасы (схемасы)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6708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</w:tbl>
    <w:bookmarkStart w:name="z5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Мұқыр ауылдық округі Мұқыр ауылының жерлерін аймақтарға бөлу жобасы (схемасы)</w:t>
      </w:r>
    </w:p>
    <w:bookmarkEnd w:id="36"/>
    <w:bookmarkStart w:name="z5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7851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</w:tbl>
    <w:bookmarkStart w:name="z6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Мұқыр ауылдық округі Жантерек ауылының жерлерін аймақтарға бөлу жобасы (схемасы)</w:t>
      </w:r>
    </w:p>
    <w:bookmarkEnd w:id="38"/>
    <w:bookmarkStart w:name="z6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7343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</w:tbl>
    <w:bookmarkStart w:name="z6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Мұқыр ауылдық округі Жамансор ауылының жерлерін аймақтарға бөлу жобасы (схемасы)</w:t>
      </w:r>
    </w:p>
    <w:bookmarkEnd w:id="40"/>
    <w:bookmarkStart w:name="z6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683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20-қосымша</w:t>
            </w:r>
          </w:p>
        </w:tc>
      </w:tr>
    </w:tbl>
    <w:bookmarkStart w:name="z6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Мұқыр ауылдық округі Тасқұдық ауылының жерлерін аймақтарға бөлу жобасы (схемасы)</w:t>
      </w:r>
    </w:p>
    <w:bookmarkEnd w:id="42"/>
    <w:bookmarkStart w:name="z6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21-қосымша</w:t>
            </w:r>
          </w:p>
        </w:tc>
      </w:tr>
    </w:tbl>
    <w:bookmarkStart w:name="z7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Мұқыр ауылдық округі Кенбай ауылының жерлерін аймақтарға бөлу жобасы (схемасы)</w:t>
      </w:r>
    </w:p>
    <w:bookmarkEnd w:id="44"/>
    <w:bookmarkStart w:name="z7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22-қосымша</w:t>
            </w:r>
          </w:p>
        </w:tc>
      </w:tr>
    </w:tbl>
    <w:bookmarkStart w:name="z7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Мұқыр ауылдық округі Соркөл ауылының жерлерін аймақтарға бөлу жобасы (схемасы)</w:t>
      </w:r>
    </w:p>
    <w:bookmarkEnd w:id="46"/>
    <w:bookmarkStart w:name="z7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6327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23-қосымша</w:t>
            </w:r>
          </w:p>
        </w:tc>
      </w:tr>
    </w:tbl>
    <w:bookmarkStart w:name="z7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 Мұқыр ауылдық округі Сарқұмақ ауылының жерлерін аймақтарға бөлу жобасы (схемасы)</w:t>
      </w:r>
    </w:p>
    <w:bookmarkEnd w:id="48"/>
    <w:bookmarkStart w:name="z7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шілдедегі № 5-4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24-қосымша</w:t>
            </w:r>
          </w:p>
        </w:tc>
      </w:tr>
    </w:tbl>
    <w:bookmarkStart w:name="z7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Қызылқоға ауданының ауылдық елді мекендерінде бағалау аймақтарының шекаралары және жер учаскелері үшін төлемақының базалық ставкаларына түзету коэффициенттері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аймақтарының шекаралары (елді мекендер)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нөмері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Миялы ауылдық округінің Миялы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Жангелдин ауылдық округінің Жангелдин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Ойыл ауылдық округінің Жасқайрат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Көздіғара ауылдық округінің Қоныстану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Көздіғара ауылдық округінің Қосқұлақ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Көздіғара ауылдық округінің Бүйрек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ауылдық округінің Қаракөл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Қызылқоға ауылдық округінің Қарабау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Қызылқоға ауылдық округінің Бұхар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Тасшағыл ауылдық округінің Тасшағыл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Тасшағыл ауылдық округінің Қоғам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Тайсойған ауылдық округінің Тайсойған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Сағыз ауылдық округінің Сағыз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Сағыз ауылдық округінің Қоңыраулы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Сағыз ауылдық округінің Кенбай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Сағыз ауылдық округінің Былқылдақты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Мұқыр ауылдық округінің Мұқыр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Мұқыр ауылдық округінің Жантерек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Мұқыр ауылдық округінің Жамансор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Мұқыр ауылдық округінің Тасқұдық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Мұқыр ауылдық округінің Кенбай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Мұқыр ауылдық округінің Соркөл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Мұқыр ауылдық округінің Сарқұмақ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