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aa23" w14:textId="4d2a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Исатай аудандық мәслихатының 2023 жылғы 5 қазандағы № 46-VIII шешімі. Атырау облысының Әділет департаментінде 2023 жылғы 13 қазанда № 5093-06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Исатай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шілдесінен бастап туындаған құқықтық қатынастарға таралады.</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 төрағасы</w:t>
      </w:r>
      <w:r>
        <w:rPr>
          <w:rFonts w:ascii="Times New Roman"/>
          <w:b/>
          <w:i w:val="false"/>
          <w:color w:val="000000"/>
          <w:sz w:val="28"/>
        </w:rPr>
        <w:t>      Н. Мусин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w:t>
            </w:r>
            <w:r>
              <w:br/>
            </w:r>
            <w:r>
              <w:rPr>
                <w:rFonts w:ascii="Times New Roman"/>
                <w:b w:val="false"/>
                <w:i w:val="false"/>
                <w:color w:val="000000"/>
                <w:sz w:val="20"/>
              </w:rPr>
              <w:t xml:space="preserve">2023 жылғы 05 қазандағы </w:t>
            </w:r>
            <w:r>
              <w:br/>
            </w:r>
            <w:r>
              <w:rPr>
                <w:rFonts w:ascii="Times New Roman"/>
                <w:b w:val="false"/>
                <w:i w:val="false"/>
                <w:color w:val="000000"/>
                <w:sz w:val="20"/>
              </w:rPr>
              <w:t>№ 46-VIІІ шешіміне 1 қосымша</w:t>
            </w:r>
          </w:p>
        </w:tc>
      </w:tr>
    </w:tbl>
    <w:bookmarkStart w:name="z8"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12.05.2026 </w:t>
      </w:r>
      <w:r>
        <w:rPr>
          <w:rFonts w:ascii="Times New Roman"/>
          <w:b w:val="false"/>
          <w:i w:val="false"/>
          <w:color w:val="ff0000"/>
          <w:sz w:val="28"/>
        </w:rPr>
        <w:t>№ 233-VIII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0"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Исатай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"Исатай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2" w:id="8"/>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9"/>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4" w:id="1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11"/>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жеті жасқа дейiнгi мүгедектігі бар балаларды, жетіден он сегіз жасқа дейiнгi бiрiншi, екiнші, үшiншi топтағы мүгедектігі бар балаларды қоспағанда, барлық топтағы мүгедектігі бар адамдарға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200 000 (екі жүз мың) теңге мөлшерінде.</w:t>
      </w:r>
    </w:p>
    <w:bookmarkStart w:name="z16" w:id="12"/>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2"/>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ақшалай көмек түріндегі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 айлық есептік көрсеткішке дейінгі мөлшерінде көрсетіледі;</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құжаттарға қоса бере отырып, өтініш негізінде жан басына шаққандағы орташа кірісі есепке алынбай, адамның материалдық-тұрмыстық жағдайын зерделемей бір рет - 15 (он бес) айлық есептік көрсеткіш мөлшерінде;</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p>
      <w:pPr>
        <w:spacing w:after="0"/>
        <w:ind w:left="0"/>
        <w:jc w:val="both"/>
      </w:pPr>
      <w:r>
        <w:rPr>
          <w:rFonts w:ascii="Times New Roman"/>
          <w:b w:val="false"/>
          <w:i w:val="false"/>
          <w:color w:val="000000"/>
          <w:sz w:val="28"/>
        </w:rPr>
        <w:t xml:space="preserve">
      5) жан басына шаққандағы орташа кірісі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әлеуметтік көмек бір рет - 20 (жиырма бес) айлық есептік көрсеткішке дейінгі мөлшерінде.</w:t>
      </w:r>
    </w:p>
    <w:bookmarkStart w:name="z17" w:id="13"/>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және (немесе) мерзімді (ай сайын) келесі санаттағы азаматтарға көрсетіледі:</w:t>
      </w:r>
    </w:p>
    <w:bookmarkEnd w:id="13"/>
    <w:p>
      <w:pPr>
        <w:spacing w:after="0"/>
        <w:ind w:left="0"/>
        <w:jc w:val="both"/>
      </w:pPr>
      <w:r>
        <w:rPr>
          <w:rFonts w:ascii="Times New Roman"/>
          <w:b w:val="false"/>
          <w:i w:val="false"/>
          <w:color w:val="000000"/>
          <w:sz w:val="28"/>
        </w:rPr>
        <w:t xml:space="preserve">
      1) табысы есепке алынбай, ақшалай көмек түріндегі әлеуметтік көмек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p>
      <w:pPr>
        <w:spacing w:after="0"/>
        <w:ind w:left="0"/>
        <w:jc w:val="both"/>
      </w:pPr>
      <w:r>
        <w:rPr>
          <w:rFonts w:ascii="Times New Roman"/>
          <w:b w:val="false"/>
          <w:i w:val="false"/>
          <w:color w:val="000000"/>
          <w:sz w:val="28"/>
        </w:rPr>
        <w:t xml:space="preserve">
      2) санаторий-курорттық емдеуге әлеуметтік көмек бірінші топтағы мүгедектігі бар адамдарды санаториялық-курорттық емдеуді ұсынатын ұйымда болған кезінде алып жүретін адамдарға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w:t>
      </w:r>
    </w:p>
    <w:bookmarkStart w:name="z18" w:id="14"/>
    <w:p>
      <w:pPr>
        <w:spacing w:after="0"/>
        <w:ind w:left="0"/>
        <w:jc w:val="both"/>
      </w:pPr>
      <w:r>
        <w:rPr>
          <w:rFonts w:ascii="Times New Roman"/>
          <w:b w:val="false"/>
          <w:i w:val="false"/>
          <w:color w:val="000000"/>
          <w:sz w:val="28"/>
        </w:rPr>
        <w:t>
      7-1. Табысы есепке алынбай, ай сайынғы коммуналдық қызметтерді төлеу үшін әлеуметтік көмек келесі санаттағы азаматтарға көрсетіледі:</w:t>
      </w:r>
    </w:p>
    <w:bookmarkEnd w:id="14"/>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20" w:id="15"/>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бас тарту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21" w:id="16"/>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Исатай ауданы әкімдігінің бекітетін тізімі бойынша көрсетіледі.</w:t>
      </w:r>
    </w:p>
    <w:bookmarkEnd w:id="16"/>
    <w:bookmarkStart w:name="z22" w:id="17"/>
    <w:p>
      <w:pPr>
        <w:spacing w:after="0"/>
        <w:ind w:left="0"/>
        <w:jc w:val="both"/>
      </w:pPr>
      <w:r>
        <w:rPr>
          <w:rFonts w:ascii="Times New Roman"/>
          <w:b w:val="false"/>
          <w:i w:val="false"/>
          <w:color w:val="000000"/>
          <w:sz w:val="28"/>
        </w:rPr>
        <w:t>
      11. Әлеуметтік көмек көрсетуге жұмсалатын шығыстарды қаржыландыру Исатай ауданы бюджетінде ағымдағы қаржы жылына көзделген қаражат шегінде жүзеге асырылады.</w:t>
      </w:r>
    </w:p>
    <w:bookmarkEnd w:id="1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3" w:id="18"/>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
    <w:bookmarkStart w:name="z24" w:id="19"/>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5" w:id="20"/>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20"/>
    <w:bookmarkStart w:name="z26" w:id="21"/>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7" w:id="22"/>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8" w:id="23"/>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29" w:id="24"/>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30" w:id="25"/>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5"/>
    <w:bookmarkStart w:name="z31" w:id="26"/>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6"/>
    <w:bookmarkStart w:name="z32" w:id="27"/>
    <w:p>
      <w:pPr>
        <w:spacing w:after="0"/>
        <w:ind w:left="0"/>
        <w:jc w:val="left"/>
      </w:pPr>
      <w:r>
        <w:rPr>
          <w:rFonts w:ascii="Times New Roman"/>
          <w:b/>
          <w:i w:val="false"/>
          <w:color w:val="000000"/>
        </w:rPr>
        <w:t xml:space="preserve"> 3-тарау. Қорытынды ереже</w:t>
      </w:r>
    </w:p>
    <w:bookmarkEnd w:id="27"/>
    <w:bookmarkStart w:name="z33" w:id="28"/>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05 қазандағы № 46-VIII</w:t>
            </w:r>
            <w:r>
              <w:br/>
            </w:r>
            <w:r>
              <w:rPr>
                <w:rFonts w:ascii="Times New Roman"/>
                <w:b w:val="false"/>
                <w:i w:val="false"/>
                <w:color w:val="000000"/>
                <w:sz w:val="20"/>
              </w:rPr>
              <w:t>шешіміне 2 қосымша</w:t>
            </w:r>
          </w:p>
        </w:tc>
      </w:tr>
    </w:tbl>
    <w:bookmarkStart w:name="z9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Исатай аудандық мәслихатының </w:t>
      </w:r>
      <w:r>
        <w:rPr>
          <w:rFonts w:ascii="Times New Roman"/>
          <w:b/>
          <w:i w:val="false"/>
          <w:color w:val="000000"/>
          <w:sz w:val="28"/>
        </w:rPr>
        <w:t>күші</w:t>
      </w:r>
      <w:r>
        <w:rPr>
          <w:rFonts w:ascii="Times New Roman"/>
          <w:b w:val="false"/>
          <w:i w:val="false"/>
          <w:color w:val="000000"/>
          <w:sz w:val="28"/>
        </w:rPr>
        <w:t xml:space="preserve"> </w:t>
      </w:r>
      <w:r>
        <w:rPr>
          <w:rFonts w:ascii="Times New Roman"/>
          <w:b/>
          <w:i w:val="false"/>
          <w:color w:val="000000"/>
          <w:sz w:val="28"/>
        </w:rPr>
        <w:t>жойылған</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шешімдерінің</w:t>
      </w:r>
      <w:r>
        <w:rPr>
          <w:rFonts w:ascii="Times New Roman"/>
          <w:b w:val="false"/>
          <w:i w:val="false"/>
          <w:color w:val="000000"/>
          <w:sz w:val="28"/>
        </w:rPr>
        <w:t xml:space="preserve"> </w:t>
      </w:r>
      <w:r>
        <w:rPr>
          <w:rFonts w:ascii="Times New Roman"/>
          <w:b/>
          <w:i w:val="false"/>
          <w:color w:val="000000"/>
          <w:sz w:val="28"/>
        </w:rPr>
        <w:t>тізбесі</w:t>
      </w:r>
    </w:p>
    <w:bookmarkEnd w:id="29"/>
    <w:bookmarkStart w:name="z92" w:id="30"/>
    <w:p>
      <w:pPr>
        <w:spacing w:after="0"/>
        <w:ind w:left="0"/>
        <w:jc w:val="both"/>
      </w:pPr>
      <w:r>
        <w:rPr>
          <w:rFonts w:ascii="Times New Roman"/>
          <w:b w:val="false"/>
          <w:i w:val="false"/>
          <w:color w:val="000000"/>
          <w:sz w:val="28"/>
        </w:rPr>
        <w:t xml:space="preserve">
      1. Исатай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маусымдағы № 94-VІ (Нормативтік құқықтық актілерді мемлекеттік тіркеу тізілімінде № 3897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0"/>
    <w:bookmarkStart w:name="z93" w:id="31"/>
    <w:p>
      <w:pPr>
        <w:spacing w:after="0"/>
        <w:ind w:left="0"/>
        <w:jc w:val="both"/>
      </w:pPr>
      <w:r>
        <w:rPr>
          <w:rFonts w:ascii="Times New Roman"/>
          <w:b w:val="false"/>
          <w:i w:val="false"/>
          <w:color w:val="000000"/>
          <w:sz w:val="28"/>
        </w:rPr>
        <w:t xml:space="preserve">
      2. Исатай аудандық мәслихатының "Исатай аудандық мәслихатының 2017 жылғы 6 маусымдағы № 94-VІ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23 желтоқсандағы № 356-VІ (Нормативтік құқықтық актілерді мемлекеттік тіркеудің тізілімінде №4845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1"/>
    <w:bookmarkStart w:name="z94" w:id="32"/>
    <w:p>
      <w:pPr>
        <w:spacing w:after="0"/>
        <w:ind w:left="0"/>
        <w:jc w:val="both"/>
      </w:pPr>
      <w:r>
        <w:rPr>
          <w:rFonts w:ascii="Times New Roman"/>
          <w:b w:val="false"/>
          <w:i w:val="false"/>
          <w:color w:val="000000"/>
          <w:sz w:val="28"/>
        </w:rPr>
        <w:t xml:space="preserve">
      3. Исатай аудандық мәслихатының "Исатай аудандық мәслихатының 2017 жылғы 6 маусымдағы № 94-VІ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29 наурыздағы № 15-VІІ (Нормативтік құқықтық актілерді мемлекеттік тіркеудің тізілімінде № 4922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2"/>
    <w:bookmarkStart w:name="z95" w:id="33"/>
    <w:p>
      <w:pPr>
        <w:spacing w:after="0"/>
        <w:ind w:left="0"/>
        <w:jc w:val="both"/>
      </w:pPr>
      <w:r>
        <w:rPr>
          <w:rFonts w:ascii="Times New Roman"/>
          <w:b w:val="false"/>
          <w:i w:val="false"/>
          <w:color w:val="000000"/>
          <w:sz w:val="28"/>
        </w:rPr>
        <w:t xml:space="preserve">
      4. Исатай аудандық мәслихатының "Исатай аудандық мәслихатының 2017 жылғы 6 маусымдағы № 94-VІ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6 желтоқсандағы № 83-VІІ (Нормативтік құқықтық актілерді мемлекеттік тіркеудің тізілімінде № 25641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3"/>
    <w:bookmarkStart w:name="z96" w:id="34"/>
    <w:p>
      <w:pPr>
        <w:spacing w:after="0"/>
        <w:ind w:left="0"/>
        <w:jc w:val="both"/>
      </w:pPr>
      <w:r>
        <w:rPr>
          <w:rFonts w:ascii="Times New Roman"/>
          <w:b w:val="false"/>
          <w:i w:val="false"/>
          <w:color w:val="000000"/>
          <w:sz w:val="28"/>
        </w:rPr>
        <w:t xml:space="preserve">
      5. Исатай аудандық мәслихатының "Исатай аудандық мәслихатының 2017 жылғы 6 маусымдағы № 94-VІ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28 шілдедегі № 147-VІІ (Нормативтік құқықтық актілерді мемлекеттік тіркеудің тізілімінде № 29078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