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aeaa3" w14:textId="25aea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Атырау облысы Исатай аудандық мәслихатының 2023 жылғы 5 қазандағы № 46-VIII шешімі. Атырау облысының Әділет департаментінде 2023 жылғы 13 қазанда № 5093-06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6-бабының </w:t>
      </w:r>
      <w:r>
        <w:rPr>
          <w:rFonts w:ascii="Times New Roman"/>
          <w:b w:val="false"/>
          <w:i w:val="false"/>
          <w:color w:val="000000"/>
          <w:sz w:val="28"/>
        </w:rPr>
        <w:t>2-3 тармағына</w:t>
      </w:r>
      <w:r>
        <w:rPr>
          <w:rFonts w:ascii="Times New Roman"/>
          <w:b w:val="false"/>
          <w:i w:val="false"/>
          <w:color w:val="000000"/>
          <w:sz w:val="28"/>
        </w:rPr>
        <w:t xml:space="preserve">, "Құқықтық актілер туралы" Қазақстан Республикасының Заңының </w:t>
      </w:r>
      <w:r>
        <w:rPr>
          <w:rFonts w:ascii="Times New Roman"/>
          <w:b w:val="false"/>
          <w:i w:val="false"/>
          <w:color w:val="000000"/>
          <w:sz w:val="28"/>
        </w:rPr>
        <w:t>27-бабына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қаулысына</w:t>
      </w:r>
      <w:r>
        <w:rPr>
          <w:rFonts w:ascii="Times New Roman"/>
          <w:b w:val="false"/>
          <w:i w:val="false"/>
          <w:color w:val="000000"/>
          <w:sz w:val="28"/>
        </w:rPr>
        <w:t xml:space="preserve"> сәйкес Исатай аудандық мәслихаты </w:t>
      </w:r>
      <w:r>
        <w:rPr>
          <w:rFonts w:ascii="Times New Roman"/>
          <w:b/>
          <w:i w:val="false"/>
          <w:color w:val="000000"/>
          <w:sz w:val="28"/>
        </w:rPr>
        <w:t>ШЕШІМ</w:t>
      </w:r>
      <w:r>
        <w:rPr>
          <w:rFonts w:ascii="Times New Roman"/>
          <w:b w:val="false"/>
          <w:i w:val="false"/>
          <w:color w:val="000000"/>
          <w:sz w:val="28"/>
        </w:rPr>
        <w:t xml:space="preserve"> </w:t>
      </w:r>
      <w:r>
        <w:rPr>
          <w:rFonts w:ascii="Times New Roman"/>
          <w:b/>
          <w:i w:val="false"/>
          <w:color w:val="000000"/>
          <w:sz w:val="28"/>
        </w:rPr>
        <w:t>ҚАБЫЛДАДЫ</w:t>
      </w:r>
      <w:r>
        <w:rPr>
          <w:rFonts w:ascii="Times New Roman"/>
          <w:b w:val="false"/>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w:t>
      </w:r>
      <w:r>
        <w:rPr>
          <w:rFonts w:ascii="Times New Roman"/>
          <w:b w:val="false"/>
          <w:i w:val="false"/>
          <w:color w:val="000000"/>
          <w:sz w:val="28"/>
        </w:rPr>
        <w:t>тізбесін</w:t>
      </w:r>
      <w:r>
        <w:rPr>
          <w:rFonts w:ascii="Times New Roman"/>
          <w:b w:val="false"/>
          <w:i w:val="false"/>
          <w:color w:val="000000"/>
          <w:sz w:val="28"/>
        </w:rPr>
        <w:t xml:space="preserve"> айқындаудың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Исатай аудандық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 және 2023 жылдың 1 шілдесінен бастап туындаған құқықтық қатынастарға таралады.</w:t>
      </w:r>
    </w:p>
    <w:bookmarkEnd w:id="3"/>
    <w:bookmarkStart w:name="z8" w:id="4"/>
    <w:p>
      <w:pPr>
        <w:spacing w:after="0"/>
        <w:ind w:left="0"/>
        <w:jc w:val="both"/>
      </w:pPr>
      <w:r>
        <w:rPr>
          <w:rFonts w:ascii="Times New Roman"/>
          <w:b w:val="false"/>
          <w:i w:val="false"/>
          <w:color w:val="000000"/>
          <w:sz w:val="28"/>
        </w:rPr>
        <w:t xml:space="preserve">
      </w:t>
      </w:r>
      <w:r>
        <w:rPr>
          <w:rFonts w:ascii="Times New Roman"/>
          <w:b/>
          <w:i w:val="false"/>
          <w:color w:val="000000"/>
          <w:sz w:val="28"/>
        </w:rPr>
        <w:t>Мәслихат төрағасы</w:t>
      </w:r>
      <w:r>
        <w:rPr>
          <w:rFonts w:ascii="Times New Roman"/>
          <w:b/>
          <w:i w:val="false"/>
          <w:color w:val="000000"/>
          <w:sz w:val="28"/>
        </w:rPr>
        <w:t>      Н. Мусин</w:t>
      </w:r>
    </w:p>
    <w:bookmarkEnd w:id="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Исатай аудандық мәслихатының </w:t>
            </w:r>
            <w:r>
              <w:br/>
            </w:r>
            <w:r>
              <w:rPr>
                <w:rFonts w:ascii="Times New Roman"/>
                <w:b w:val="false"/>
                <w:i w:val="false"/>
                <w:color w:val="000000"/>
                <w:sz w:val="20"/>
              </w:rPr>
              <w:t xml:space="preserve">2023 жылғы 05 қазандағы </w:t>
            </w:r>
            <w:r>
              <w:br/>
            </w:r>
            <w:r>
              <w:rPr>
                <w:rFonts w:ascii="Times New Roman"/>
                <w:b w:val="false"/>
                <w:i w:val="false"/>
                <w:color w:val="000000"/>
                <w:sz w:val="20"/>
              </w:rPr>
              <w:t>№ 46-VIІІ шешіміне 1 қосымша</w:t>
            </w:r>
          </w:p>
        </w:tc>
      </w:tr>
    </w:tbl>
    <w:bookmarkStart w:name="z8" w:id="5"/>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p>
      <w:pPr>
        <w:spacing w:after="0"/>
        <w:ind w:left="0"/>
        <w:jc w:val="both"/>
      </w:pPr>
      <w:r>
        <w:rPr>
          <w:rFonts w:ascii="Times New Roman"/>
          <w:b w:val="false"/>
          <w:i w:val="false"/>
          <w:color w:val="ff0000"/>
          <w:sz w:val="28"/>
        </w:rPr>
        <w:t xml:space="preserve">
      Ескерту. 1-қосымша жаңа редакцияда - Атырау облысы Исатай аудандық мәслихатының 12.05.2026 </w:t>
      </w:r>
      <w:r>
        <w:rPr>
          <w:rFonts w:ascii="Times New Roman"/>
          <w:b w:val="false"/>
          <w:i w:val="false"/>
          <w:color w:val="ff0000"/>
          <w:sz w:val="28"/>
        </w:rPr>
        <w:t>№ 233-VIII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i w:val="false"/>
          <w:color w:val="000000"/>
        </w:rPr>
        <w:t xml:space="preserve"> 1-тарау. Жалпы ережелер</w:t>
      </w:r>
    </w:p>
    <w:bookmarkStart w:name="z10" w:id="6"/>
    <w:p>
      <w:pPr>
        <w:spacing w:after="0"/>
        <w:ind w:left="0"/>
        <w:jc w:val="both"/>
      </w:pPr>
      <w:r>
        <w:rPr>
          <w:rFonts w:ascii="Times New Roman"/>
          <w:b w:val="false"/>
          <w:i w:val="false"/>
          <w:color w:val="000000"/>
          <w:sz w:val="28"/>
        </w:rPr>
        <w:t xml:space="preserve">
      1. Осы Әлеуметтiк көмек көрсетудің, оның мөлшерлерiн белгiлеудің және мұқтаж азаматтардың жекелеген санаттарының тiзбесiн айқындаудың қағидалары (бұдан әрi - Қағидалар) "Әлеуметтiк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туралы" 2023 жылғы 30 маусымдағы № 523 Қазақстан Республикасы Үкiметiнiң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әлеуметтiк көмек көрсетудің, оның мөлшерлерiн белгiлеудің және мұқтаж азаматтардың жекелеген санаттарының тiзбесiн айқындаудың тәртібін белгілейді.</w:t>
      </w:r>
    </w:p>
    <w:bookmarkEnd w:id="6"/>
    <w:bookmarkStart w:name="z11"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Исатай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"Исатай аудандық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13)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2" w:id="8"/>
    <w:p>
      <w:pPr>
        <w:spacing w:after="0"/>
        <w:ind w:left="0"/>
        <w:jc w:val="both"/>
      </w:pPr>
      <w:r>
        <w:rPr>
          <w:rFonts w:ascii="Times New Roman"/>
          <w:b w:val="false"/>
          <w:i w:val="false"/>
          <w:color w:val="000000"/>
          <w:sz w:val="28"/>
        </w:rPr>
        <w:t xml:space="preserve">
      3. Әлеуметтік кодекстің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8"/>
    <w:bookmarkStart w:name="z13" w:id="9"/>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1 рет) көрсетіледі, өтініш берілген айдан бастап жүзеге асырылады, күнтізбелік бір жылда бір рет тағайындалады.</w:t>
      </w:r>
    </w:p>
    <w:bookmarkEnd w:id="9"/>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Start w:name="z14" w:id="10"/>
    <w:p>
      <w:pPr>
        <w:spacing w:after="0"/>
        <w:ind w:left="0"/>
        <w:jc w:val="left"/>
      </w:pPr>
      <w:r>
        <w:rPr>
          <w:rFonts w:ascii="Times New Roman"/>
          <w:b/>
          <w:i w:val="false"/>
          <w:color w:val="000000"/>
        </w:rPr>
        <w:t xml:space="preserve"> 2-тарау. Әлеуметтік көмек көрсетудің, мұқтаж алушылардың жекелеген санаттарының тізбесін айқындау және әлеуметтік көмектің мөлшерлерін белгілеу тәртібі</w:t>
      </w:r>
    </w:p>
    <w:bookmarkEnd w:id="10"/>
    <w:bookmarkStart w:name="z15" w:id="11"/>
    <w:p>
      <w:pPr>
        <w:spacing w:after="0"/>
        <w:ind w:left="0"/>
        <w:jc w:val="both"/>
      </w:pPr>
      <w:r>
        <w:rPr>
          <w:rFonts w:ascii="Times New Roman"/>
          <w:b w:val="false"/>
          <w:i w:val="false"/>
          <w:color w:val="000000"/>
          <w:sz w:val="28"/>
        </w:rPr>
        <w:t>
      5. Мереке күндеріне ақшалай көмек түріндегі әлеуметтік көмек жылына бір рет жан басына шаққандағы орташа кірісі есепке алынбай келесі санаттағы азаматтарға көрсетіледі:</w:t>
      </w:r>
    </w:p>
    <w:bookmarkEnd w:id="11"/>
    <w:p>
      <w:pPr>
        <w:spacing w:after="0"/>
        <w:ind w:left="0"/>
        <w:jc w:val="both"/>
      </w:pPr>
      <w:r>
        <w:rPr>
          <w:rFonts w:ascii="Times New Roman"/>
          <w:b w:val="false"/>
          <w:i w:val="false"/>
          <w:color w:val="000000"/>
          <w:sz w:val="28"/>
        </w:rPr>
        <w:t>
      1) 1 мамыр - Қазақстан халқының бірлігі мерекесі:</w:t>
      </w:r>
    </w:p>
    <w:p>
      <w:pPr>
        <w:spacing w:after="0"/>
        <w:ind w:left="0"/>
        <w:jc w:val="both"/>
      </w:pPr>
      <w:r>
        <w:rPr>
          <w:rFonts w:ascii="Times New Roman"/>
          <w:b w:val="false"/>
          <w:i w:val="false"/>
          <w:color w:val="000000"/>
          <w:sz w:val="28"/>
        </w:rPr>
        <w:t>
      жеті жасқа дейiнгi мүгедектігі бар балаларға, жетіден он сегіз жасқа дейiнгi бiрiншi, екiнші, үшiншi топтағы мүгедектігі бар балаларға – 27 (жиырма жеті) айлық есептік көрсеткіш мөлшерінде.</w:t>
      </w:r>
    </w:p>
    <w:p>
      <w:pPr>
        <w:spacing w:after="0"/>
        <w:ind w:left="0"/>
        <w:jc w:val="both"/>
      </w:pPr>
      <w:r>
        <w:rPr>
          <w:rFonts w:ascii="Times New Roman"/>
          <w:b w:val="false"/>
          <w:i w:val="false"/>
          <w:color w:val="000000"/>
          <w:sz w:val="28"/>
        </w:rPr>
        <w:t>
      2) 7 мамыр - Отан қорғаушы күні:</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адамдарға (әскери мамандар мен кеңесшілерді қоса алғанда) -150 000 (жүз елу мың) теңге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жүріп жатқан кезеңде жіберілген әскери міндеттілерге - 150 000 (жүз елу мың) теңге мөлшерінде;</w:t>
      </w:r>
    </w:p>
    <w:p>
      <w:pPr>
        <w:spacing w:after="0"/>
        <w:ind w:left="0"/>
        <w:jc w:val="both"/>
      </w:pPr>
      <w:r>
        <w:rPr>
          <w:rFonts w:ascii="Times New Roman"/>
          <w:b w:val="false"/>
          <w:i w:val="false"/>
          <w:color w:val="000000"/>
          <w:sz w:val="28"/>
        </w:rPr>
        <w:t>
      Ауғанстанға ұрыс қимылдары жүріп жатқан кезеңде осы елге жүк жеткізу үшін жіберілген автомобиль батальондарының әскери қызметшілерге - 150 000 (жүз елу мың) теңге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жауынгерлік тапсырмалармен ұшқан ұшу құрамының әскери қызметшілерге - 150 000 (жүз елу мың) теңге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наградталған жұмысшылар мен қызметшілерге - 150 000 (жүз елу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қызметшілерге - 150 000 (жүз елу мың) теңге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қызметшілерге - 150 000 (жүз елу мың) теңге мөлшерінде;</w:t>
      </w:r>
    </w:p>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- 150 000 (жүз елу мың) теңге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- 150 000 (жүз елу мың) теңге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- 100 000 (жүз мың) теңге мөлшерінде;</w:t>
      </w:r>
    </w:p>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- 30 000 (отыз мың) теңге мөлшерінде;</w:t>
      </w:r>
    </w:p>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- 100 000 (жүз мың) теңге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- 50 000 (елу мың) теңге мөлшерінде;</w:t>
      </w:r>
    </w:p>
    <w:p>
      <w:pPr>
        <w:spacing w:after="0"/>
        <w:ind w:left="0"/>
        <w:jc w:val="both"/>
      </w:pPr>
      <w:r>
        <w:rPr>
          <w:rFonts w:ascii="Times New Roman"/>
          <w:b w:val="false"/>
          <w:i w:val="false"/>
          <w:color w:val="000000"/>
          <w:sz w:val="28"/>
        </w:rPr>
        <w:t>
      3) 9 мамыр - Жеңіс Күні:</w:t>
      </w:r>
    </w:p>
    <w:p>
      <w:pPr>
        <w:spacing w:after="0"/>
        <w:ind w:left="0"/>
        <w:jc w:val="both"/>
      </w:pPr>
      <w:r>
        <w:rPr>
          <w:rFonts w:ascii="Times New Roman"/>
          <w:b w:val="false"/>
          <w:i w:val="false"/>
          <w:color w:val="000000"/>
          <w:sz w:val="28"/>
        </w:rPr>
        <w:t>
      Ұлы Отан соғысына қатысушылар, атап айтқанда, Ұлы Отан соғысы кезеңінде, сондай-ақ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 Ұлы Отан соғысының партизандары мен астыртын әрекет етушілерге - 1 000 000 (бір миллион)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- 1 000 000 (бір миллион) теңге мөлшерінде;</w:t>
      </w:r>
    </w:p>
    <w:p>
      <w:pPr>
        <w:spacing w:after="0"/>
        <w:ind w:left="0"/>
        <w:jc w:val="both"/>
      </w:pPr>
      <w:r>
        <w:rPr>
          <w:rFonts w:ascii="Times New Roman"/>
          <w:b w:val="false"/>
          <w:i w:val="false"/>
          <w:color w:val="000000"/>
          <w:sz w:val="28"/>
        </w:rPr>
        <w:t>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Ұлы Отан соғысы кезеңінде қызмет өткерген әскери қызметшілер, сондай-ақ бұрынғы КСР Одағы ішкі істер және мемлекеттік қауіпсіздік органдарының басшы және қатардағы құрамының адамдарына - 100 000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кірген әскери бөлімдерде, штабтарда, мекемелерде штаттық лауазымдар атқарған не сол кезеңдерде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болған Кеңес Армиясының, Әскери-Теңіз Флотының, бұрынғы КСР Одағының ішкі істер және мемлекеттік қауіпсіздік әскерлері мен органдарының ерікті жалдамалы құрамының адамдарына - 100 000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- 100 000 (жүз мың) теңге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- 100 000 (жүз мың) теңге мөлшерінде;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- 100 000 (жүз мың) теңге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кәсіпорындарында, мекемелері мен ұйымдарында жұмыс істеген және "Ленинградты қорғағаны үшін" медалімен немесе "Қоршаудағы Ленинград тұрғыны" белгісімен наградталған азаматтарға - 60 000 (алпыс мың) теңге мөлшерінде;</w:t>
      </w:r>
    </w:p>
    <w:p>
      <w:pPr>
        <w:spacing w:after="0"/>
        <w:ind w:left="0"/>
        <w:jc w:val="both"/>
      </w:pPr>
      <w:r>
        <w:rPr>
          <w:rFonts w:ascii="Times New Roman"/>
          <w:b w:val="false"/>
          <w:i w:val="false"/>
          <w:color w:val="000000"/>
          <w:sz w:val="28"/>
        </w:rPr>
        <w:t>
      екінші дүниежүзілік соғыс кезеңінде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1 000 000 (бір миллион) теңге мөлшерінде;</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- 150 000 (жүз елу мың) теңге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- 100 000 (жүз мың) теңге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- 60 000 (алпыс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- 150 000 (жүз елу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- 100 000 (жүз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 - 50 000 (елу мың) теңге мөлшерінде;</w:t>
      </w:r>
    </w:p>
    <w:p>
      <w:pPr>
        <w:spacing w:after="0"/>
        <w:ind w:left="0"/>
        <w:jc w:val="both"/>
      </w:pPr>
      <w:r>
        <w:rPr>
          <w:rFonts w:ascii="Times New Roman"/>
          <w:b w:val="false"/>
          <w:i w:val="false"/>
          <w:color w:val="000000"/>
          <w:sz w:val="28"/>
        </w:rPr>
        <w:t xml:space="preserve">
      бұрынғы КСР Одағын қорғау, әскери қызметтің өзге де міндеттерін (қызметтік міндеттерді) атқару кезінде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қызметшілердің, партизандардың, астыртын әрекет етушілердің, Қазақстан Республикасының "Ардагерлер туралы"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- 100 000 (жүз мың) теңге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- 30 000 (отыз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- 100 000 (жүз мың) теңге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- 100 000 (жүз мың)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жеңілдіктері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 жұмыста мертігу және басқа да себептер (құқыққа қарсы келетiндердi қоспағанда) салдарынан болған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- 60 000 (алпыс мың) теңге мөлшерінде;</w:t>
      </w:r>
    </w:p>
    <w:p>
      <w:pPr>
        <w:spacing w:after="0"/>
        <w:ind w:left="0"/>
        <w:jc w:val="both"/>
      </w:pPr>
      <w:r>
        <w:rPr>
          <w:rFonts w:ascii="Times New Roman"/>
          <w:b w:val="false"/>
          <w:i w:val="false"/>
          <w:color w:val="000000"/>
          <w:sz w:val="28"/>
        </w:rPr>
        <w:t>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- 150 000 (жүз елу мың) теңге мөлшерінде;</w:t>
      </w:r>
    </w:p>
    <w:p>
      <w:pPr>
        <w:spacing w:after="0"/>
        <w:ind w:left="0"/>
        <w:jc w:val="both"/>
      </w:pPr>
      <w:r>
        <w:rPr>
          <w:rFonts w:ascii="Times New Roman"/>
          <w:b w:val="false"/>
          <w:i w:val="false"/>
          <w:color w:val="000000"/>
          <w:sz w:val="28"/>
        </w:rPr>
        <w:t>
      4) 25 қазан – Республика күні:</w:t>
      </w:r>
    </w:p>
    <w:p>
      <w:pPr>
        <w:spacing w:after="0"/>
        <w:ind w:left="0"/>
        <w:jc w:val="both"/>
      </w:pPr>
      <w:r>
        <w:rPr>
          <w:rFonts w:ascii="Times New Roman"/>
          <w:b w:val="false"/>
          <w:i w:val="false"/>
          <w:color w:val="000000"/>
          <w:sz w:val="28"/>
        </w:rPr>
        <w:t>
      жеті жасқа дейiнгi мүгедектігі бар балаларды, жетіден он сегіз жасқа дейiнгi бiрiншi, екiнші, үшiншi топтағы мүгедектігі бар балаларды қоспағанда, барлық топтағы мүгедектігі бар адамдарға – 20 (жиырма) айлық есептік көрсеткіш мөлшерінде.</w:t>
      </w:r>
    </w:p>
    <w:p>
      <w:pPr>
        <w:spacing w:after="0"/>
        <w:ind w:left="0"/>
        <w:jc w:val="both"/>
      </w:pPr>
      <w:r>
        <w:rPr>
          <w:rFonts w:ascii="Times New Roman"/>
          <w:b w:val="false"/>
          <w:i w:val="false"/>
          <w:color w:val="000000"/>
          <w:sz w:val="28"/>
        </w:rPr>
        <w:t>
      5) 16 желтоқсан – Тәуелсіздік күні:</w:t>
      </w:r>
    </w:p>
    <w:p>
      <w:pPr>
        <w:spacing w:after="0"/>
        <w:ind w:left="0"/>
        <w:jc w:val="both"/>
      </w:pPr>
      <w:r>
        <w:rPr>
          <w:rFonts w:ascii="Times New Roman"/>
          <w:b w:val="false"/>
          <w:i w:val="false"/>
          <w:color w:val="000000"/>
          <w:sz w:val="28"/>
        </w:rPr>
        <w:t xml:space="preserve">
      Қазақстандағы 1986 жылғы 17-18 желтоқсан оқиғасына қатысып, Қазақстан Республикасының 1993 жылғы 14 сәуірдегі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тәртіпке сәйкес ақталған тұлғаларға – 200 000 (екі жүз мың) теңге мөлшерінде.</w:t>
      </w:r>
    </w:p>
    <w:bookmarkStart w:name="z16" w:id="12"/>
    <w:p>
      <w:pPr>
        <w:spacing w:after="0"/>
        <w:ind w:left="0"/>
        <w:jc w:val="both"/>
      </w:pPr>
      <w:r>
        <w:rPr>
          <w:rFonts w:ascii="Times New Roman"/>
          <w:b w:val="false"/>
          <w:i w:val="false"/>
          <w:color w:val="000000"/>
          <w:sz w:val="28"/>
        </w:rPr>
        <w:t>
      6. Өмірлік қиын жағдайдың туындауына байланысты ақшалай көмек түріндегі әлеуметтік көмек келесі санаттағы азаматтарға көрсетіледі:</w:t>
      </w:r>
    </w:p>
    <w:bookmarkEnd w:id="12"/>
    <w:p>
      <w:pPr>
        <w:spacing w:after="0"/>
        <w:ind w:left="0"/>
        <w:jc w:val="both"/>
      </w:pPr>
      <w:r>
        <w:rPr>
          <w:rFonts w:ascii="Times New Roman"/>
          <w:b w:val="false"/>
          <w:i w:val="false"/>
          <w:color w:val="000000"/>
          <w:sz w:val="28"/>
        </w:rPr>
        <w:t xml:space="preserve">
      1) азаматтарға (отбасыларға) дүлей зілзала немесе өрт салдарынан мүлкіне зиян келгенде, ақшалай көмек түріндегі әлеуметтік көмек зиян тиген мүлік орналасқан жер бойынша меншік иесінің тіркелген жеріне қарамастан бір рет осы жағдай туындаған сәттен бастап алты ай ішінде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3) тармақшаларында көрсетілген құжаттарды қоса бере отырып, өтініш негізінде жан басына шаққандағы орташа кірісі есепке алынбай - 500 (бес жүз ) айлық есептік көрсеткішке дейінгі мөлшерінде көрсетіледі;</w:t>
      </w:r>
    </w:p>
    <w:p>
      <w:pPr>
        <w:spacing w:after="0"/>
        <w:ind w:left="0"/>
        <w:jc w:val="both"/>
      </w:pPr>
      <w:r>
        <w:rPr>
          <w:rFonts w:ascii="Times New Roman"/>
          <w:b w:val="false"/>
          <w:i w:val="false"/>
          <w:color w:val="000000"/>
          <w:sz w:val="28"/>
        </w:rPr>
        <w:t xml:space="preserve">
      2) қатерлі ісіктер бойынша денсаулық сақтау ұйымдарда диспансерлік есепте тұрған адамдарға және қатерлі ісіктермен байланысты аурулары бар балалардың ата-анасының біреуіне немесе өзге де заңды өкілдеріне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3) тармақшаларында көрсетілген құжаттарға қоса бере отырып, өтініш негізінде жан басына шаққандағы орташа кірісі есепке алынбай, адамның материалдық-тұрмыстық жағдайын зерделемей бір рет - 15 (он бес) айлық есептік көрсеткіш мөлшерінде;</w:t>
      </w:r>
    </w:p>
    <w:p>
      <w:pPr>
        <w:spacing w:after="0"/>
        <w:ind w:left="0"/>
        <w:jc w:val="both"/>
      </w:pPr>
      <w:r>
        <w:rPr>
          <w:rFonts w:ascii="Times New Roman"/>
          <w:b w:val="false"/>
          <w:i w:val="false"/>
          <w:color w:val="000000"/>
          <w:sz w:val="28"/>
        </w:rPr>
        <w:t>
      3) туберкулездің әртүрлі түрімен ауыратын науқастарға емдеу мекемесінің ұсынатын тізіміне сәйкес, амбулаториялық ем алу кезеңіне әлеуметтік көмек жан басына шаққандағы орташа кірісі есепке алынбай, ай сайын 10 (он) айлық есептік көрсеткіш мөлшерінде;</w:t>
      </w:r>
    </w:p>
    <w:p>
      <w:pPr>
        <w:spacing w:after="0"/>
        <w:ind w:left="0"/>
        <w:jc w:val="both"/>
      </w:pPr>
      <w:r>
        <w:rPr>
          <w:rFonts w:ascii="Times New Roman"/>
          <w:b w:val="false"/>
          <w:i w:val="false"/>
          <w:color w:val="000000"/>
          <w:sz w:val="28"/>
        </w:rPr>
        <w:t>
      4) денсаулық сақтау ұйымдарының ұсынатын тізіміне сәйкес, адамның иммунитет тапшылығы вирусын жұқтырып алған балалардың ата-анасының біреуіне немесе өзге де заңды өкілдеріне әлеуметтік көмек жан басына шаққандағы орташа кірісі есепке алынбай, ай сайын Қазақстан Республикасы бойынша 2 (екі) ең төменгі күнкөріс деңгейі мөлшерінде;</w:t>
      </w:r>
    </w:p>
    <w:p>
      <w:pPr>
        <w:spacing w:after="0"/>
        <w:ind w:left="0"/>
        <w:jc w:val="both"/>
      </w:pPr>
      <w:r>
        <w:rPr>
          <w:rFonts w:ascii="Times New Roman"/>
          <w:b w:val="false"/>
          <w:i w:val="false"/>
          <w:color w:val="000000"/>
          <w:sz w:val="28"/>
        </w:rPr>
        <w:t xml:space="preserve">
      5) жан басына шаққандағы орташа кірісі ең төменгі күнкөріс деңгейінен аспайтын азаматтарға (отбасыларға)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3) тармақшаларында көрсетілген құжатты қоса бере отырып, өтініш негізінде әлеуметтік көмек бір рет - 20 (жиырма бес) айлық есептік көрсеткішке дейінгі мөлшерінде.</w:t>
      </w:r>
    </w:p>
    <w:bookmarkStart w:name="z17" w:id="13"/>
    <w:p>
      <w:pPr>
        <w:spacing w:after="0"/>
        <w:ind w:left="0"/>
        <w:jc w:val="both"/>
      </w:pPr>
      <w:r>
        <w:rPr>
          <w:rFonts w:ascii="Times New Roman"/>
          <w:b w:val="false"/>
          <w:i w:val="false"/>
          <w:color w:val="000000"/>
          <w:sz w:val="28"/>
        </w:rPr>
        <w:t>
      7. Тұрақты тіркеуде тұратын азаматтардың жекелеген санаттарына ақшалай көмек түріндегі әлеуметтік көмек бір рет және (немесе) мерзімді (ай сайын) келесі санаттағы азаматтарға көрсетіледі:</w:t>
      </w:r>
    </w:p>
    <w:bookmarkEnd w:id="13"/>
    <w:p>
      <w:pPr>
        <w:spacing w:after="0"/>
        <w:ind w:left="0"/>
        <w:jc w:val="both"/>
      </w:pPr>
      <w:r>
        <w:rPr>
          <w:rFonts w:ascii="Times New Roman"/>
          <w:b w:val="false"/>
          <w:i w:val="false"/>
          <w:color w:val="000000"/>
          <w:sz w:val="28"/>
        </w:rPr>
        <w:t xml:space="preserve">
      1) табысы есепке алынбай, ақшалай көмек түріндегі әлеуметтік көмек бас бостандығынан айыру орындарынан босатылған адамдарға Үлгілік қағиданың </w:t>
      </w:r>
      <w:r>
        <w:rPr>
          <w:rFonts w:ascii="Times New Roman"/>
          <w:b w:val="false"/>
          <w:i w:val="false"/>
          <w:color w:val="000000"/>
          <w:sz w:val="28"/>
        </w:rPr>
        <w:t>12 тармағының</w:t>
      </w:r>
      <w:r>
        <w:rPr>
          <w:rFonts w:ascii="Times New Roman"/>
          <w:b w:val="false"/>
          <w:i w:val="false"/>
          <w:color w:val="000000"/>
          <w:sz w:val="28"/>
        </w:rPr>
        <w:t xml:space="preserve"> 1), 2) тармақшаларында көрсетілген құжатты қоса бере отырып, өтініш негізінде жан басына шаққандағы орташа кірісі есепке алынбай бір рет - 15 (он бес) айлық есептік көрсеткіш мөлшерінде;</w:t>
      </w:r>
    </w:p>
    <w:p>
      <w:pPr>
        <w:spacing w:after="0"/>
        <w:ind w:left="0"/>
        <w:jc w:val="both"/>
      </w:pPr>
      <w:r>
        <w:rPr>
          <w:rFonts w:ascii="Times New Roman"/>
          <w:b w:val="false"/>
          <w:i w:val="false"/>
          <w:color w:val="000000"/>
          <w:sz w:val="28"/>
        </w:rPr>
        <w:t xml:space="preserve">
      2) санаторий-курорттық емдеуге әлеуметтік көмек бірінші топтағы мүгедектігі бар адамдарды санаториялық-курорттық емдеуді ұсынатын ұйымда болған кезінде алып жүретін адамдарға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2) тармақшаларында көрсетілген құжаттарға қоса санаторий-курорттық ем алғандығын дәлелдейтін құжаттарын (қызмет көрсету туралы акті, түбіртек) ұсына отырып, өтініші негізінде жан басына шаққандағы орташа кірісі есепке алынбай бір рет әлеуметтік көмек - 55 (елу бес) айлық есептік көрсеткіштен аспайтын мөлшерінде.</w:t>
      </w:r>
    </w:p>
    <w:bookmarkStart w:name="z18" w:id="14"/>
    <w:p>
      <w:pPr>
        <w:spacing w:after="0"/>
        <w:ind w:left="0"/>
        <w:jc w:val="both"/>
      </w:pPr>
      <w:r>
        <w:rPr>
          <w:rFonts w:ascii="Times New Roman"/>
          <w:b w:val="false"/>
          <w:i w:val="false"/>
          <w:color w:val="000000"/>
          <w:sz w:val="28"/>
        </w:rPr>
        <w:t>
      7-1. Табысы есепке алынбай, ай сайынғы коммуналдық қызметтерді төлеу үшін әлеуметтік көмек келесі санаттағы азаматтарға көрсетіледі:</w:t>
      </w:r>
    </w:p>
    <w:bookmarkEnd w:id="14"/>
    <w:p>
      <w:pPr>
        <w:spacing w:after="0"/>
        <w:ind w:left="0"/>
        <w:jc w:val="both"/>
      </w:pPr>
      <w:r>
        <w:rPr>
          <w:rFonts w:ascii="Times New Roman"/>
          <w:b w:val="false"/>
          <w:i w:val="false"/>
          <w:color w:val="000000"/>
          <w:sz w:val="28"/>
        </w:rPr>
        <w:t>
      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адамдарға (әскери мамандар мен кеңесшілерді қоса алғанда), оқу жиындарына шақырылған және Ауғанстанға ұрыс қимылдары жүріп жатқан кезеңде жіберілген әскери міндеттілерге,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- 35 000 (отыз бес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қызметшілерге,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қызметшілерге,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- 30 000 (отыз мың) теңге мөлшерінде;</w:t>
      </w:r>
    </w:p>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Ұлы Отан соғысына қатысушылар, атап айтқанда, Ұлы Отан соғысы кезеңінде, сондай-ақ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 Ұлы Отан соғысының партизандары мен астыртын әрекет етушілерге,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- 15 000 (он бес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- 10 000 (он мың) теңге мөлшерінде.</w:t>
      </w:r>
    </w:p>
    <w:p>
      <w:pPr>
        <w:spacing w:after="0"/>
        <w:ind w:left="0"/>
        <w:jc w:val="both"/>
      </w:pPr>
      <w:r>
        <w:rPr>
          <w:rFonts w:ascii="Times New Roman"/>
          <w:b w:val="false"/>
          <w:i w:val="false"/>
          <w:color w:val="000000"/>
          <w:sz w:val="28"/>
        </w:rPr>
        <w:t>
      8. Әрбір жекелеген жағдайда көрсетілетін әлеуметтік көмек мөлшерін арнайы комиссия айқындайды және оны әлеуметтік көмек көрсету қажеттілігі туралы қорытындыда көрсетеді.</w:t>
      </w:r>
    </w:p>
    <w:bookmarkStart w:name="z20" w:id="15"/>
    <w:p>
      <w:pPr>
        <w:spacing w:after="0"/>
        <w:ind w:left="0"/>
        <w:jc w:val="both"/>
      </w:pPr>
      <w:r>
        <w:rPr>
          <w:rFonts w:ascii="Times New Roman"/>
          <w:b w:val="false"/>
          <w:i w:val="false"/>
          <w:color w:val="000000"/>
          <w:sz w:val="28"/>
        </w:rPr>
        <w:t xml:space="preserve">
      9. Әлеуметтік көмекті көрсету тәртібі, көрсетілетін әлеуметтік көмекті тоқтату және бас тарту үшін негіздер </w:t>
      </w:r>
      <w:r>
        <w:rPr>
          <w:rFonts w:ascii="Times New Roman"/>
          <w:b w:val="false"/>
          <w:i w:val="false"/>
          <w:color w:val="000000"/>
          <w:sz w:val="28"/>
        </w:rPr>
        <w:t>Үлгілік қағидаларға</w:t>
      </w:r>
      <w:r>
        <w:rPr>
          <w:rFonts w:ascii="Times New Roman"/>
          <w:b w:val="false"/>
          <w:i w:val="false"/>
          <w:color w:val="000000"/>
          <w:sz w:val="28"/>
        </w:rPr>
        <w:t xml:space="preserve"> сәйкес айқындалады.</w:t>
      </w:r>
    </w:p>
    <w:bookmarkEnd w:id="15"/>
    <w:bookmarkStart w:name="z21" w:id="16"/>
    <w:p>
      <w:pPr>
        <w:spacing w:after="0"/>
        <w:ind w:left="0"/>
        <w:jc w:val="both"/>
      </w:pPr>
      <w:r>
        <w:rPr>
          <w:rFonts w:ascii="Times New Roman"/>
          <w:b w:val="false"/>
          <w:i w:val="false"/>
          <w:color w:val="000000"/>
          <w:sz w:val="28"/>
        </w:rPr>
        <w:t>
      10. Мереке күндеріне бір реттік және ай сайынғы әлеуметтік көмекке алушылардан өтініштер талап етілмей, Мемлекеттік корпорациясының не өзге де ұйымдардың ұсынымы бойынша Исатай ауданы әкімдігінің бекітетін тізімі бойынша көрсетіледі.</w:t>
      </w:r>
    </w:p>
    <w:bookmarkEnd w:id="16"/>
    <w:bookmarkStart w:name="z22" w:id="17"/>
    <w:p>
      <w:pPr>
        <w:spacing w:after="0"/>
        <w:ind w:left="0"/>
        <w:jc w:val="both"/>
      </w:pPr>
      <w:r>
        <w:rPr>
          <w:rFonts w:ascii="Times New Roman"/>
          <w:b w:val="false"/>
          <w:i w:val="false"/>
          <w:color w:val="000000"/>
          <w:sz w:val="28"/>
        </w:rPr>
        <w:t>
      11. Әлеуметтік көмек көрсетуге жұмсалатын шығыстарды қаржыландыру Исатай ауданы бюджетінде ағымдағы қаржы жылына көзделген қаражат шегінде жүзеге асырылады.</w:t>
      </w:r>
    </w:p>
    <w:bookmarkEnd w:id="17"/>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Start w:name="z23" w:id="18"/>
    <w:p>
      <w:pPr>
        <w:spacing w:after="0"/>
        <w:ind w:left="0"/>
        <w:jc w:val="both"/>
      </w:pPr>
      <w:r>
        <w:rPr>
          <w:rFonts w:ascii="Times New Roman"/>
          <w:b w:val="false"/>
          <w:i w:val="false"/>
          <w:color w:val="000000"/>
          <w:sz w:val="28"/>
        </w:rPr>
        <w:t>
      12.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8"/>
    <w:bookmarkStart w:name="z24" w:id="19"/>
    <w:p>
      <w:pPr>
        <w:spacing w:after="0"/>
        <w:ind w:left="0"/>
        <w:jc w:val="both"/>
      </w:pPr>
      <w:r>
        <w:rPr>
          <w:rFonts w:ascii="Times New Roman"/>
          <w:b w:val="false"/>
          <w:i w:val="false"/>
          <w:color w:val="000000"/>
          <w:sz w:val="28"/>
        </w:rPr>
        <w:t>
      13.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9"/>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Start w:name="z25" w:id="20"/>
    <w:p>
      <w:pPr>
        <w:spacing w:after="0"/>
        <w:ind w:left="0"/>
        <w:jc w:val="both"/>
      </w:pPr>
      <w:r>
        <w:rPr>
          <w:rFonts w:ascii="Times New Roman"/>
          <w:b w:val="false"/>
          <w:i w:val="false"/>
          <w:color w:val="000000"/>
          <w:sz w:val="28"/>
        </w:rPr>
        <w:t>
      14.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20"/>
    <w:bookmarkStart w:name="z26" w:id="21"/>
    <w:p>
      <w:pPr>
        <w:spacing w:after="0"/>
        <w:ind w:left="0"/>
        <w:jc w:val="both"/>
      </w:pPr>
      <w:r>
        <w:rPr>
          <w:rFonts w:ascii="Times New Roman"/>
          <w:b w:val="false"/>
          <w:i w:val="false"/>
          <w:color w:val="000000"/>
          <w:sz w:val="28"/>
        </w:rPr>
        <w:t>
      15. Әлеуметтік көмек көрсету жөніндегі уәкілетті орган қабылдаған әлеуметтік көмек көрсету туралы шешім негізінде мемлекеттік корпорация:</w:t>
      </w:r>
    </w:p>
    <w:bookmarkEnd w:id="21"/>
    <w:p>
      <w:pPr>
        <w:spacing w:after="0"/>
        <w:ind w:left="0"/>
        <w:jc w:val="both"/>
      </w:pPr>
      <w:r>
        <w:rPr>
          <w:rFonts w:ascii="Times New Roman"/>
          <w:b w:val="false"/>
          <w:i w:val="false"/>
          <w:color w:val="000000"/>
          <w:sz w:val="28"/>
        </w:rPr>
        <w:t>
      біржолғы төлемдер бойынша күн сайын;</w:t>
      </w:r>
    </w:p>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Start w:name="z27" w:id="22"/>
    <w:p>
      <w:pPr>
        <w:spacing w:after="0"/>
        <w:ind w:left="0"/>
        <w:jc w:val="both"/>
      </w:pPr>
      <w:r>
        <w:rPr>
          <w:rFonts w:ascii="Times New Roman"/>
          <w:b w:val="false"/>
          <w:i w:val="false"/>
          <w:color w:val="000000"/>
          <w:sz w:val="28"/>
        </w:rPr>
        <w:t>
      16.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22"/>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Start w:name="z28" w:id="23"/>
    <w:p>
      <w:pPr>
        <w:spacing w:after="0"/>
        <w:ind w:left="0"/>
        <w:jc w:val="both"/>
      </w:pPr>
      <w:r>
        <w:rPr>
          <w:rFonts w:ascii="Times New Roman"/>
          <w:b w:val="false"/>
          <w:i w:val="false"/>
          <w:color w:val="000000"/>
          <w:sz w:val="28"/>
        </w:rPr>
        <w:t>
      17.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23"/>
    <w:bookmarkStart w:name="z29" w:id="24"/>
    <w:p>
      <w:pPr>
        <w:spacing w:after="0"/>
        <w:ind w:left="0"/>
        <w:jc w:val="both"/>
      </w:pPr>
      <w:r>
        <w:rPr>
          <w:rFonts w:ascii="Times New Roman"/>
          <w:b w:val="false"/>
          <w:i w:val="false"/>
          <w:color w:val="000000"/>
          <w:sz w:val="28"/>
        </w:rPr>
        <w:t>
      18.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24"/>
    <w:bookmarkStart w:name="z30" w:id="25"/>
    <w:p>
      <w:pPr>
        <w:spacing w:after="0"/>
        <w:ind w:left="0"/>
        <w:jc w:val="both"/>
      </w:pPr>
      <w:r>
        <w:rPr>
          <w:rFonts w:ascii="Times New Roman"/>
          <w:b w:val="false"/>
          <w:i w:val="false"/>
          <w:color w:val="000000"/>
          <w:sz w:val="28"/>
        </w:rPr>
        <w:t>
      19.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25"/>
    <w:bookmarkStart w:name="z31" w:id="26"/>
    <w:p>
      <w:pPr>
        <w:spacing w:after="0"/>
        <w:ind w:left="0"/>
        <w:jc w:val="both"/>
      </w:pPr>
      <w:r>
        <w:rPr>
          <w:rFonts w:ascii="Times New Roman"/>
          <w:b w:val="false"/>
          <w:i w:val="false"/>
          <w:color w:val="000000"/>
          <w:sz w:val="28"/>
        </w:rPr>
        <w:t>
      20.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26"/>
    <w:bookmarkStart w:name="z32" w:id="27"/>
    <w:p>
      <w:pPr>
        <w:spacing w:after="0"/>
        <w:ind w:left="0"/>
        <w:jc w:val="left"/>
      </w:pPr>
      <w:r>
        <w:rPr>
          <w:rFonts w:ascii="Times New Roman"/>
          <w:b/>
          <w:i w:val="false"/>
          <w:color w:val="000000"/>
        </w:rPr>
        <w:t xml:space="preserve"> 3-тарау. Қорытынды ереже</w:t>
      </w:r>
    </w:p>
    <w:bookmarkEnd w:id="27"/>
    <w:bookmarkStart w:name="z33" w:id="28"/>
    <w:p>
      <w:pPr>
        <w:spacing w:after="0"/>
        <w:ind w:left="0"/>
        <w:jc w:val="both"/>
      </w:pPr>
      <w:r>
        <w:rPr>
          <w:rFonts w:ascii="Times New Roman"/>
          <w:b w:val="false"/>
          <w:i w:val="false"/>
          <w:color w:val="000000"/>
          <w:sz w:val="28"/>
        </w:rPr>
        <w:t>
      21. Әлеуметтiк көмек көрсету мониторингi мен есепке алуды уәкiлеттi орган "Е-Собес" автоматтандырылған ақпараттық жүйесiнiң дерекқорын пайдалана отырып жүргiзедi.</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Исатай аудандық</w:t>
            </w:r>
            <w:r>
              <w:br/>
            </w:r>
            <w:r>
              <w:rPr>
                <w:rFonts w:ascii="Times New Roman"/>
                <w:b w:val="false"/>
                <w:i w:val="false"/>
                <w:color w:val="000000"/>
                <w:sz w:val="20"/>
              </w:rPr>
              <w:t>мәслихатының 2023 жылғы</w:t>
            </w:r>
            <w:r>
              <w:br/>
            </w:r>
            <w:r>
              <w:rPr>
                <w:rFonts w:ascii="Times New Roman"/>
                <w:b w:val="false"/>
                <w:i w:val="false"/>
                <w:color w:val="000000"/>
                <w:sz w:val="20"/>
              </w:rPr>
              <w:t>05 қазандағы № 46-VIII</w:t>
            </w:r>
            <w:r>
              <w:br/>
            </w:r>
            <w:r>
              <w:rPr>
                <w:rFonts w:ascii="Times New Roman"/>
                <w:b w:val="false"/>
                <w:i w:val="false"/>
                <w:color w:val="000000"/>
                <w:sz w:val="20"/>
              </w:rPr>
              <w:t>шешіміне 2 қосымша</w:t>
            </w:r>
          </w:p>
        </w:tc>
      </w:tr>
    </w:tbl>
    <w:bookmarkStart w:name="z91" w:id="2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Исатай аудандық мәслихатының </w:t>
      </w:r>
      <w:r>
        <w:rPr>
          <w:rFonts w:ascii="Times New Roman"/>
          <w:b/>
          <w:i w:val="false"/>
          <w:color w:val="000000"/>
          <w:sz w:val="28"/>
        </w:rPr>
        <w:t>күші</w:t>
      </w:r>
      <w:r>
        <w:rPr>
          <w:rFonts w:ascii="Times New Roman"/>
          <w:b w:val="false"/>
          <w:i w:val="false"/>
          <w:color w:val="000000"/>
          <w:sz w:val="28"/>
        </w:rPr>
        <w:t xml:space="preserve"> </w:t>
      </w:r>
      <w:r>
        <w:rPr>
          <w:rFonts w:ascii="Times New Roman"/>
          <w:b/>
          <w:i w:val="false"/>
          <w:color w:val="000000"/>
          <w:sz w:val="28"/>
        </w:rPr>
        <w:t>жойылған</w:t>
      </w:r>
      <w:r>
        <w:rPr>
          <w:rFonts w:ascii="Times New Roman"/>
          <w:b w:val="false"/>
          <w:i w:val="false"/>
          <w:color w:val="000000"/>
          <w:sz w:val="28"/>
        </w:rPr>
        <w:t xml:space="preserve"> </w:t>
      </w:r>
      <w:r>
        <w:rPr>
          <w:rFonts w:ascii="Times New Roman"/>
          <w:b/>
          <w:i w:val="false"/>
          <w:color w:val="000000"/>
          <w:sz w:val="28"/>
        </w:rPr>
        <w:t>кейбір</w:t>
      </w:r>
      <w:r>
        <w:rPr>
          <w:rFonts w:ascii="Times New Roman"/>
          <w:b w:val="false"/>
          <w:i w:val="false"/>
          <w:color w:val="000000"/>
          <w:sz w:val="28"/>
        </w:rPr>
        <w:t xml:space="preserve"> </w:t>
      </w:r>
      <w:r>
        <w:rPr>
          <w:rFonts w:ascii="Times New Roman"/>
          <w:b/>
          <w:i w:val="false"/>
          <w:color w:val="000000"/>
          <w:sz w:val="28"/>
        </w:rPr>
        <w:t>шешімдерінің</w:t>
      </w:r>
      <w:r>
        <w:rPr>
          <w:rFonts w:ascii="Times New Roman"/>
          <w:b w:val="false"/>
          <w:i w:val="false"/>
          <w:color w:val="000000"/>
          <w:sz w:val="28"/>
        </w:rPr>
        <w:t xml:space="preserve"> </w:t>
      </w:r>
      <w:r>
        <w:rPr>
          <w:rFonts w:ascii="Times New Roman"/>
          <w:b/>
          <w:i w:val="false"/>
          <w:color w:val="000000"/>
          <w:sz w:val="28"/>
        </w:rPr>
        <w:t>тізбесі</w:t>
      </w:r>
    </w:p>
    <w:bookmarkEnd w:id="29"/>
    <w:bookmarkStart w:name="z92" w:id="30"/>
    <w:p>
      <w:pPr>
        <w:spacing w:after="0"/>
        <w:ind w:left="0"/>
        <w:jc w:val="both"/>
      </w:pPr>
      <w:r>
        <w:rPr>
          <w:rFonts w:ascii="Times New Roman"/>
          <w:b w:val="false"/>
          <w:i w:val="false"/>
          <w:color w:val="000000"/>
          <w:sz w:val="28"/>
        </w:rPr>
        <w:t xml:space="preserve">
      1. Исатай аудандық мәслихатының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2017 жылғы 6 маусымдағы № 94-VІ (Нормативтік құқықтық актілерді мемлекеттік тіркеу тізілімінде № 3897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0"/>
    <w:bookmarkStart w:name="z93" w:id="31"/>
    <w:p>
      <w:pPr>
        <w:spacing w:after="0"/>
        <w:ind w:left="0"/>
        <w:jc w:val="both"/>
      </w:pPr>
      <w:r>
        <w:rPr>
          <w:rFonts w:ascii="Times New Roman"/>
          <w:b w:val="false"/>
          <w:i w:val="false"/>
          <w:color w:val="000000"/>
          <w:sz w:val="28"/>
        </w:rPr>
        <w:t xml:space="preserve">
      2. Исатай аудандық мәслихатының "Исатай аудандық мәслихатының 2017 жылғы 6 маусымдағы № 94-VІ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2020 жылғы 23 желтоқсандағы № 356-VІ (Нормативтік құқықтық актілерді мемлекеттік тіркеудің тізілімінде №4845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1"/>
    <w:bookmarkStart w:name="z94" w:id="32"/>
    <w:p>
      <w:pPr>
        <w:spacing w:after="0"/>
        <w:ind w:left="0"/>
        <w:jc w:val="both"/>
      </w:pPr>
      <w:r>
        <w:rPr>
          <w:rFonts w:ascii="Times New Roman"/>
          <w:b w:val="false"/>
          <w:i w:val="false"/>
          <w:color w:val="000000"/>
          <w:sz w:val="28"/>
        </w:rPr>
        <w:t xml:space="preserve">
      3. Исатай аудандық мәслихатының "Исатай аудандық мәслихатының 2017 жылғы 6 маусымдағы № 94-VІ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2021 жылғы 29 наурыздағы № 15-VІІ (Нормативтік құқықтық актілерді мемлекеттік тіркеудің тізілімінде № 4922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2"/>
    <w:bookmarkStart w:name="z95" w:id="33"/>
    <w:p>
      <w:pPr>
        <w:spacing w:after="0"/>
        <w:ind w:left="0"/>
        <w:jc w:val="both"/>
      </w:pPr>
      <w:r>
        <w:rPr>
          <w:rFonts w:ascii="Times New Roman"/>
          <w:b w:val="false"/>
          <w:i w:val="false"/>
          <w:color w:val="000000"/>
          <w:sz w:val="28"/>
        </w:rPr>
        <w:t xml:space="preserve">
      4. Исатай аудандық мәслихатының "Исатай аудандық мәслихатының 2017 жылғы 6 маусымдағы № 94-VІ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2021 жылғы 6 желтоқсандағы № 83-VІІ (Нормативтік құқықтық актілерді мемлекеттік тіркеудің тізілімінде № 25641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3"/>
    <w:bookmarkStart w:name="z96" w:id="34"/>
    <w:p>
      <w:pPr>
        <w:spacing w:after="0"/>
        <w:ind w:left="0"/>
        <w:jc w:val="both"/>
      </w:pPr>
      <w:r>
        <w:rPr>
          <w:rFonts w:ascii="Times New Roman"/>
          <w:b w:val="false"/>
          <w:i w:val="false"/>
          <w:color w:val="000000"/>
          <w:sz w:val="28"/>
        </w:rPr>
        <w:t xml:space="preserve">
      5. Исатай аудандық мәслихатының "Исатай аудандық мәслихатының 2017 жылғы 6 маусымдағы № 94-VІ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2022 жылғы 28 шілдедегі № 147-VІІ (Нормативтік құқықтық актілерді мемлекеттік тіркеудің тізілімінде № 29078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