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3d1c" w14:textId="4a63d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Атырау облысы Жылыой аудандық мәслихатының 2023 жылғы 20 желтоқсандағы № 10-6 шешімі. Атырау облысының Әділет департаментінде 2023 жылғы 22 желтоқсанда № 5115-06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Жылыой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Жылыой аудандық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Мыңбаев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20 желтоқсандағы № 10-6</w:t>
            </w:r>
            <w:r>
              <w:br/>
            </w:r>
            <w:r>
              <w:rPr>
                <w:rFonts w:ascii="Times New Roman"/>
                <w:b w:val="false"/>
                <w:i w:val="false"/>
                <w:color w:val="000000"/>
                <w:sz w:val="20"/>
              </w:rPr>
              <w:t>шешіміне қосымша</w:t>
            </w:r>
          </w:p>
        </w:tc>
      </w:tr>
    </w:tbl>
    <w:bookmarkStart w:name="z9" w:id="3"/>
    <w:p>
      <w:pPr>
        <w:spacing w:after="0"/>
        <w:ind w:left="0"/>
        <w:jc w:val="left"/>
      </w:pPr>
      <w:r>
        <w:rPr>
          <w:rFonts w:ascii="Times New Roman"/>
          <w:b/>
          <w:i w:val="false"/>
          <w:color w:val="000000"/>
        </w:rPr>
        <w:t xml:space="preserve"> Жылыой аудандық мәслихатының күші жойылған шешімдерінің тізбесі:</w:t>
      </w:r>
    </w:p>
    <w:bookmarkEnd w:id="3"/>
    <w:bookmarkStart w:name="z10" w:id="4"/>
    <w:p>
      <w:pPr>
        <w:spacing w:after="0"/>
        <w:ind w:left="0"/>
        <w:jc w:val="both"/>
      </w:pPr>
      <w:r>
        <w:rPr>
          <w:rFonts w:ascii="Times New Roman"/>
          <w:b w:val="false"/>
          <w:i w:val="false"/>
          <w:color w:val="000000"/>
          <w:sz w:val="28"/>
        </w:rPr>
        <w:t xml:space="preserve">
      1. "Құлсары қаласы аумағында жергілікті қоғамдастықтың бөлек жиындарын өткізу және жергілікті қоғамдастық жиынына қатысу үшін шағын аудан, көше, көппәтерлі тұрғын үй тұрғындары өкілдерінің санын айқындау қағидасын бекіту туралы" Атырау облысы Жылыой аудандық мәслихатының 2014 жылғы 25 қыркүйектегі № 23-7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3017 болып тіркелген);</w:t>
      </w:r>
    </w:p>
    <w:bookmarkEnd w:id="4"/>
    <w:bookmarkStart w:name="z11" w:id="5"/>
    <w:p>
      <w:pPr>
        <w:spacing w:after="0"/>
        <w:ind w:left="0"/>
        <w:jc w:val="both"/>
      </w:pPr>
      <w:r>
        <w:rPr>
          <w:rFonts w:ascii="Times New Roman"/>
          <w:b w:val="false"/>
          <w:i w:val="false"/>
          <w:color w:val="000000"/>
          <w:sz w:val="28"/>
        </w:rPr>
        <w:t xml:space="preserve">
      2. "Жылыой ауданының ауылдық округтерінің және Жаңа Қаратон кенті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Атырау облысы Жылыой ауданы мәслихатының 2015 жылғы 23 маусымдағы № 30-2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3238 болып тіркелген);</w:t>
      </w:r>
    </w:p>
    <w:bookmarkEnd w:id="5"/>
    <w:bookmarkStart w:name="z12" w:id="6"/>
    <w:p>
      <w:pPr>
        <w:spacing w:after="0"/>
        <w:ind w:left="0"/>
        <w:jc w:val="both"/>
      </w:pPr>
      <w:r>
        <w:rPr>
          <w:rFonts w:ascii="Times New Roman"/>
          <w:b w:val="false"/>
          <w:i w:val="false"/>
          <w:color w:val="000000"/>
          <w:sz w:val="28"/>
        </w:rPr>
        <w:t xml:space="preserve">
      3. "Аудандық мәслихаттың 2014 жылғы 25 қыркүйектегі № 23-7 "Құлсары қаласы аумағында бөлек жергілікті қоғамдастық жиындарын өткізу және жергілікті қоғамдастық жиынына қатысу үшін көше, көппәтерлі тұрғын үй тұрғындары өкілдерінің санын айқындау қағидасын бекіту туралы" шешіміне өзгеріс енгізу туралы"Атырау облысы Жылыой ауданы мәслихатының 2016 жылғы 15 қыркүйектегі № 5-3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3630 болып тіркелген);</w:t>
      </w:r>
    </w:p>
    <w:bookmarkEnd w:id="6"/>
    <w:bookmarkStart w:name="z13" w:id="7"/>
    <w:p>
      <w:pPr>
        <w:spacing w:after="0"/>
        <w:ind w:left="0"/>
        <w:jc w:val="both"/>
      </w:pPr>
      <w:r>
        <w:rPr>
          <w:rFonts w:ascii="Times New Roman"/>
          <w:b w:val="false"/>
          <w:i w:val="false"/>
          <w:color w:val="000000"/>
          <w:sz w:val="28"/>
        </w:rPr>
        <w:t xml:space="preserve">
      4. Аудандық мәслихаттың 2015 жылғы 23 маусымдағы № 30-2 "Жылыой ауданының ауылдық округтерінің және Жаңа Қаратон кенті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шешіміне өзгерістер енгізу туралы" Атырау облысы Жылыой ауданы мәслихатының 2016 жылғы 15 қыркүйектегі № 5-4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3631 болып тіркелген);</w:t>
      </w:r>
    </w:p>
    <w:bookmarkEnd w:id="7"/>
    <w:bookmarkStart w:name="z14" w:id="8"/>
    <w:p>
      <w:pPr>
        <w:spacing w:after="0"/>
        <w:ind w:left="0"/>
        <w:jc w:val="both"/>
      </w:pPr>
      <w:r>
        <w:rPr>
          <w:rFonts w:ascii="Times New Roman"/>
          <w:b w:val="false"/>
          <w:i w:val="false"/>
          <w:color w:val="000000"/>
          <w:sz w:val="28"/>
        </w:rPr>
        <w:t xml:space="preserve">
      5. "Құлсары қаласы аумағында бөлек жергілікті қоғамдастық жиындарын өткізу және жергілікті қоғамдастық жиынына қатысу үшін көше, көппәтерлі тұрғын үй тұрғындары өкілдерінің санын айқындау қағидасын бекіту туралы" Жылыой ауданы мәслихатының 2014 жылғы 25 қыркүйектегі № 23-7 шешіміне өзгерістер енгізу туралы"Атырау облысы Жылыой аудандық мәслихатының 2022 жылғы 25 наурыздағы № 16-8 </w:t>
      </w:r>
      <w:r>
        <w:rPr>
          <w:rFonts w:ascii="Times New Roman"/>
          <w:b w:val="false"/>
          <w:i w:val="false"/>
          <w:color w:val="000000"/>
          <w:sz w:val="28"/>
        </w:rPr>
        <w:t>шешімі</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xml:space="preserve">
      6. "Жылыой ауданының ауылдық округтерінің және Жаңа Қаратон кенті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Жылыой ауданы мәслихатының 2015 жылғы 23 маусымдағы № 30-2 шешіміне өзгерістер енгізу туралы" Атырау облысы Жылыой аудандық мәслихатының 2022 жылғы 25 наурыздағы № 16-9 </w:t>
      </w:r>
      <w:r>
        <w:rPr>
          <w:rFonts w:ascii="Times New Roman"/>
          <w:b w:val="false"/>
          <w:i w:val="false"/>
          <w:color w:val="000000"/>
          <w:sz w:val="28"/>
        </w:rPr>
        <w:t>шешімі</w:t>
      </w:r>
      <w:r>
        <w:rPr>
          <w:rFonts w:ascii="Times New Roman"/>
          <w:b w:val="false"/>
          <w:i w:val="false"/>
          <w:color w:val="000000"/>
          <w:sz w:val="28"/>
        </w:rPr>
        <w:t>;</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