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9b28" w14:textId="9329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"Атырау облысы бойынша тұрғын үй сертификаттарының мөлшері мен оларды алушылар санаттарының тізбесін айқындау туралы" 2019 жылғы 27 тамыздағы № 352-VІ шешіміне өзгеріс енгізу туралы</w:t>
      </w:r>
    </w:p>
    <w:p>
      <w:pPr>
        <w:spacing w:after="0"/>
        <w:ind w:left="0"/>
        <w:jc w:val="both"/>
      </w:pPr>
      <w:r>
        <w:rPr>
          <w:rFonts w:ascii="Times New Roman"/>
          <w:b w:val="false"/>
          <w:i w:val="false"/>
          <w:color w:val="000000"/>
          <w:sz w:val="28"/>
        </w:rPr>
        <w:t>Атырау облыстық мәслихатының 2023 жылғы 11 желтоқсандағы № 66-VIII шешімі. Атырау облысының Әділет департаментінде 2023 жылғы 20 желтоқсанда № 5108-06 болып тіркелді</w:t>
      </w:r>
    </w:p>
    <w:p>
      <w:pPr>
        <w:spacing w:after="0"/>
        <w:ind w:left="0"/>
        <w:jc w:val="both"/>
      </w:pPr>
      <w:bookmarkStart w:name="z4" w:id="0"/>
      <w:r>
        <w:rPr>
          <w:rFonts w:ascii="Times New Roman"/>
          <w:b w:val="false"/>
          <w:i w:val="false"/>
          <w:color w:val="000000"/>
          <w:sz w:val="28"/>
        </w:rPr>
        <w:t>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"Атырау облысы бойынша тұрғын үй сертификаттарының мөлшері мен оларды алушылар санаттарының тізбесін айқындау туралы" 2019 жылғы 27 тамыздағы № 352-VІ (нормативтік құқықтық актілерді мемлекеттік тіркеу тізілімінде № 4490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11 желтоқсандағы № 66-VIII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мәслихаттың 2019 жылғы</w:t>
            </w:r>
            <w:r>
              <w:br/>
            </w:r>
            <w:r>
              <w:rPr>
                <w:rFonts w:ascii="Times New Roman"/>
                <w:b w:val="false"/>
                <w:i w:val="false"/>
                <w:color w:val="000000"/>
                <w:sz w:val="20"/>
              </w:rPr>
              <w:t>27 тамыздағы № 352-VІ</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Атырау облысы бойынша тұрғын үй сертификаттарының мөлшері және алушылар санаттарының тізбесі</w:t>
      </w:r>
    </w:p>
    <w:bookmarkEnd w:id="4"/>
    <w:bookmarkStart w:name="z12" w:id="5"/>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шеңберінде тұрғын үйді сатып алу кезінде ипотекалық тұрғын үй қарыздары бойынша бастапқы жарнаның бір бөлігін жабу үшін Атырау облысында Тұрғын үй сертификатының сомасы әрбір алушы үшін 1 500 000 (бір миллион бес жүз мың) теңгеге дейін мөлшерде айқындалады.</w:t>
      </w:r>
    </w:p>
    <w:bookmarkEnd w:id="5"/>
    <w:bookmarkStart w:name="z13" w:id="6"/>
    <w:p>
      <w:pPr>
        <w:spacing w:after="0"/>
        <w:ind w:left="0"/>
        <w:jc w:val="both"/>
      </w:pPr>
      <w:r>
        <w:rPr>
          <w:rFonts w:ascii="Times New Roman"/>
          <w:b w:val="false"/>
          <w:i w:val="false"/>
          <w:color w:val="000000"/>
          <w:sz w:val="28"/>
        </w:rPr>
        <w:t>
      2. Тұрғын үй сертификаттарының алушылар санаттары.</w:t>
      </w:r>
    </w:p>
    <w:bookmarkEnd w:id="6"/>
    <w:bookmarkStart w:name="z14" w:id="7"/>
    <w:p>
      <w:pPr>
        <w:spacing w:after="0"/>
        <w:ind w:left="0"/>
        <w:jc w:val="both"/>
      </w:pPr>
      <w:r>
        <w:rPr>
          <w:rFonts w:ascii="Times New Roman"/>
          <w:b w:val="false"/>
          <w:i w:val="false"/>
          <w:color w:val="000000"/>
          <w:sz w:val="28"/>
        </w:rPr>
        <w:t>
      1) Ұлы Отан соғысының ардагерлері;</w:t>
      </w:r>
    </w:p>
    <w:bookmarkEnd w:id="7"/>
    <w:bookmarkStart w:name="z15" w:id="8"/>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8"/>
    <w:bookmarkStart w:name="z16" w:id="9"/>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9"/>
    <w:bookmarkStart w:name="z17" w:id="10"/>
    <w:p>
      <w:pPr>
        <w:spacing w:after="0"/>
        <w:ind w:left="0"/>
        <w:jc w:val="both"/>
      </w:pPr>
      <w:r>
        <w:rPr>
          <w:rFonts w:ascii="Times New Roman"/>
          <w:b w:val="false"/>
          <w:i w:val="false"/>
          <w:color w:val="000000"/>
          <w:sz w:val="28"/>
        </w:rPr>
        <w:t>
      4) бірінші және екінші топтағы мүгедектігі бар адамдар;</w:t>
      </w:r>
    </w:p>
    <w:bookmarkEnd w:id="10"/>
    <w:bookmarkStart w:name="z18" w:id="11"/>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bookmarkEnd w:id="11"/>
    <w:bookmarkStart w:name="z19" w:id="12"/>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2"/>
    <w:bookmarkStart w:name="z20" w:id="13"/>
    <w:p>
      <w:pPr>
        <w:spacing w:after="0"/>
        <w:ind w:left="0"/>
        <w:jc w:val="both"/>
      </w:pPr>
      <w:r>
        <w:rPr>
          <w:rFonts w:ascii="Times New Roman"/>
          <w:b w:val="false"/>
          <w:i w:val="false"/>
          <w:color w:val="000000"/>
          <w:sz w:val="28"/>
        </w:rPr>
        <w:t>
      7) жасына қарай зейнет демалысына шыққан зейнеткерлер;</w:t>
      </w:r>
    </w:p>
    <w:bookmarkEnd w:id="13"/>
    <w:bookmarkStart w:name="z21" w:id="14"/>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4"/>
    <w:bookmarkStart w:name="z22" w:id="15"/>
    <w:p>
      <w:pPr>
        <w:spacing w:after="0"/>
        <w:ind w:left="0"/>
        <w:jc w:val="both"/>
      </w:pPr>
      <w:r>
        <w:rPr>
          <w:rFonts w:ascii="Times New Roman"/>
          <w:b w:val="false"/>
          <w:i w:val="false"/>
          <w:color w:val="000000"/>
          <w:sz w:val="28"/>
        </w:rPr>
        <w:t>
      9) қандастар;</w:t>
      </w:r>
    </w:p>
    <w:bookmarkEnd w:id="15"/>
    <w:bookmarkStart w:name="z23" w:id="16"/>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w:t>
      </w:r>
    </w:p>
    <w:bookmarkEnd w:id="16"/>
    <w:bookmarkStart w:name="z24" w:id="17"/>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7"/>
    <w:bookmarkStart w:name="z25" w:id="18"/>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8"/>
    <w:bookmarkStart w:name="z26" w:id="19"/>
    <w:p>
      <w:pPr>
        <w:spacing w:after="0"/>
        <w:ind w:left="0"/>
        <w:jc w:val="both"/>
      </w:pPr>
      <w:r>
        <w:rPr>
          <w:rFonts w:ascii="Times New Roman"/>
          <w:b w:val="false"/>
          <w:i w:val="false"/>
          <w:color w:val="000000"/>
          <w:sz w:val="28"/>
        </w:rPr>
        <w:t>
      13) толық емес отбасылар.</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