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6bac6" w14:textId="a86ba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Атырау облысы әкімдігінің 2021 жылғы 10 желтоқсандағы № 280 "Атырау облысы бойынша ауызсумен жабдықтаудың баламасыз көздері болып табылатын сумен жабдықтаудың ерекше маңызды оқшау жүйелерінің тізбесін бекіту туралы" қаулысына өзгеріс пен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әкімдігінің 2023 жылғы 10 қазандағы № 196 қаулысы. Атырау облысының Әділет департаментінде 2023 жылғы 12 қазанда № 5092-06 болып тіркелді. Күші жойылды - Атырау облысы әкімдігінің 2025 жылғы 6 қарашадағы № 243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Атырау облысы әкімдігінің 06.11.2025 № </w:t>
      </w:r>
      <w:r>
        <w:rPr>
          <w:rFonts w:ascii="Times New Roman"/>
          <w:b w:val="false"/>
          <w:i w:val="false"/>
          <w:color w:val="ff0000"/>
          <w:sz w:val="28"/>
        </w:rPr>
        <w:t>243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Атырау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Атырау облысы әкімдігінің 2021 жылғы 10 желтоқсандағы № 280 "Атырау облысы бойынша ауызсумен жабдықтаудың баламасыз көздері болып табылатын сумен жабдықтаудың ерекше маңызды оқшау жүйелерінің тізбесін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25817 болып тіркелген) келесі өзгеріс пен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Атырау облысы бойынша ауызсумен жабдықтаудың баламасыз көздері болып табылатын сумен жабдықтаудың ерекше маңызды оқшау жүйелерінің тізбесінде: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реттік нөмірі 47-жол келесі редакцияда мазмұндалсын: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"Теңіз" оқшау су құбыры</w:t>
            </w:r>
          </w:p>
        </w:tc>
      </w:tr>
    </w:tbl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келесі мазмұндағы 28-1, 28-2, 50-1, 50-2, 50-3, 50-4, 50-5, 50-6, 60-1, 60-2-жолдармен толықтырылсын: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"Қызылүй"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"Жасқайрат"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"Ғизат Әліпов"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"Ұштаған"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"рзд.Афанасьев"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"Хиуаз"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"Шағырлы"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"Жалғансай" оқшау су құбыры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"Таңдай" оқшау су құбыры</w:t>
            </w:r>
          </w:p>
        </w:tc>
      </w:tr>
    </w:tbl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Атырау облысы әкімінің жетекшілік ететін орынбасарына жүктелсін.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Атырау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Шапкенов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