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3d0a4" w14:textId="ce3d0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бойынша тарих және мәдениет ескерткіштерінің қорғау аймақтарының, құрылыс салуды реттеу аймақтарының және қорғалатын табиғи ландшафт аймақтарының шекараларын бекіту туралы</w:t>
      </w:r>
    </w:p>
    <w:p>
      <w:pPr>
        <w:spacing w:after="0"/>
        <w:ind w:left="0"/>
        <w:jc w:val="both"/>
      </w:pPr>
      <w:r>
        <w:rPr>
          <w:rFonts w:ascii="Times New Roman"/>
          <w:b w:val="false"/>
          <w:i w:val="false"/>
          <w:color w:val="000000"/>
          <w:sz w:val="28"/>
        </w:rPr>
        <w:t>Атырау облысы әкімдігінің 2023 жылғы 11 сәуірдегі № 53 қаулысы. Атырау облысының Әділет департаментінде 2023 жылғы 13 сәуірде № 4994-06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127-бабына</w:t>
      </w:r>
      <w:r>
        <w:rPr>
          <w:rFonts w:ascii="Times New Roman"/>
          <w:b w:val="false"/>
          <w:i w:val="false"/>
          <w:color w:val="000000"/>
          <w:sz w:val="28"/>
        </w:rPr>
        <w:t xml:space="preserve">, "Тарихи-мәдени мұра объектілерін қорғау және пайдалану туралы" Қазақстан Республикасы Заңының </w:t>
      </w:r>
      <w:r>
        <w:rPr>
          <w:rFonts w:ascii="Times New Roman"/>
          <w:b w:val="false"/>
          <w:i w:val="false"/>
          <w:color w:val="000000"/>
          <w:sz w:val="28"/>
        </w:rPr>
        <w:t>28-бабына</w:t>
      </w:r>
      <w:r>
        <w:rPr>
          <w:rFonts w:ascii="Times New Roman"/>
          <w:b w:val="false"/>
          <w:i w:val="false"/>
          <w:color w:val="000000"/>
          <w:sz w:val="28"/>
        </w:rPr>
        <w:t xml:space="preserve">,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 бекіту туралы" Қазақстан Республикасы Мәдениет және спорт министрінің 2020 жылғы 14 сәуірдегі № 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20395 болып тіркелген) сәйкес Атырау облысының әкімдігі ҚАУЛЫ ЕТЕДІ:</w:t>
      </w:r>
    </w:p>
    <w:bookmarkEnd w:id="0"/>
    <w:bookmarkStart w:name="z5" w:id="1"/>
    <w:p>
      <w:pPr>
        <w:spacing w:after="0"/>
        <w:ind w:left="0"/>
        <w:jc w:val="both"/>
      </w:pPr>
      <w:r>
        <w:rPr>
          <w:rFonts w:ascii="Times New Roman"/>
          <w:b w:val="false"/>
          <w:i w:val="false"/>
          <w:color w:val="000000"/>
          <w:sz w:val="28"/>
        </w:rPr>
        <w:t>
      1. Қоса беріліп отырған Атырау облысы бойынша тарих және мәдениет ескерткіштерінің қорғау аймақтарының, құрылыс салуды реттеу аймақтарының және қорғалатын табиғи ландшафт аймақтарының шекаралары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Атырау облысы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Атырау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2023 жылғы 11 сәуірдегі</w:t>
            </w:r>
            <w:r>
              <w:br/>
            </w:r>
            <w:r>
              <w:rPr>
                <w:rFonts w:ascii="Times New Roman"/>
                <w:b w:val="false"/>
                <w:i w:val="false"/>
                <w:color w:val="000000"/>
                <w:sz w:val="20"/>
              </w:rPr>
              <w:t>№ 53 қаулысымен бекітілген</w:t>
            </w:r>
          </w:p>
        </w:tc>
      </w:tr>
    </w:tbl>
    <w:bookmarkStart w:name="z10" w:id="4"/>
    <w:p>
      <w:pPr>
        <w:spacing w:after="0"/>
        <w:ind w:left="0"/>
        <w:jc w:val="left"/>
      </w:pPr>
      <w:r>
        <w:rPr>
          <w:rFonts w:ascii="Times New Roman"/>
          <w:b/>
          <w:i w:val="false"/>
          <w:color w:val="000000"/>
        </w:rPr>
        <w:t xml:space="preserve"> Атырау облысы бойынша тарих және мәдениет ескерткіштерінің қорғау аймақтарының, құрылыс салуды реттеу аймақтарының және қорғалатын табиғи ландшафт аймақтарының шекаралары</w:t>
      </w:r>
    </w:p>
    <w:bookmarkEnd w:id="4"/>
    <w:p>
      <w:pPr>
        <w:spacing w:after="0"/>
        <w:ind w:left="0"/>
        <w:jc w:val="both"/>
      </w:pPr>
      <w:r>
        <w:rPr>
          <w:rFonts w:ascii="Times New Roman"/>
          <w:b w:val="false"/>
          <w:i w:val="false"/>
          <w:color w:val="ff0000"/>
          <w:sz w:val="28"/>
        </w:rPr>
        <w:t xml:space="preserve">
      Ескерту. Қосымшаға өзгерістер енгізілді - Атырау облысы әкімдігінің 23.10.2025 № </w:t>
      </w:r>
      <w:r>
        <w:rPr>
          <w:rFonts w:ascii="Times New Roman"/>
          <w:b w:val="false"/>
          <w:i w:val="false"/>
          <w:color w:val="ff0000"/>
          <w:sz w:val="28"/>
        </w:rPr>
        <w:t>228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Ескерткіштің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Ескерткіштің аумағы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аймағының көлемі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салуды реттеу аймағының көлемі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Қорғалатын табиғи ландшафт аймағының көлемі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Ақтөбе-Лаэти қалашығы XІІІ-XV ғғ.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5"/>
          <w:p>
            <w:pPr>
              <w:spacing w:after="20"/>
              <w:ind w:left="20"/>
              <w:jc w:val="both"/>
            </w:pPr>
            <w:r>
              <w:rPr>
                <w:rFonts w:ascii="Times New Roman"/>
                <w:b w:val="false"/>
                <w:i w:val="false"/>
                <w:color w:val="000000"/>
                <w:sz w:val="20"/>
              </w:rPr>
              <w:t xml:space="preserve">
Томарлы ауылынан шығысқа қарай 2 км </w:t>
            </w:r>
          </w:p>
          <w:bookmarkEnd w:id="5"/>
          <w:p>
            <w:pPr>
              <w:spacing w:after="20"/>
              <w:ind w:left="20"/>
              <w:jc w:val="both"/>
            </w:pPr>
            <w:r>
              <w:rPr>
                <w:rFonts w:ascii="Times New Roman"/>
                <w:b w:val="false"/>
                <w:i w:val="false"/>
                <w:color w:val="000000"/>
                <w:sz w:val="20"/>
              </w:rPr>
              <w:t>
</w:t>
            </w:r>
            <w:r>
              <w:rPr>
                <w:rFonts w:ascii="Times New Roman"/>
                <w:b w:val="false"/>
                <w:i w:val="false"/>
                <w:color w:val="000000"/>
                <w:sz w:val="20"/>
              </w:rPr>
              <w:t>(N 47˚10. 650</w:t>
            </w:r>
          </w:p>
          <w:p>
            <w:pPr>
              <w:spacing w:after="20"/>
              <w:ind w:left="20"/>
              <w:jc w:val="both"/>
            </w:pPr>
            <w:r>
              <w:rPr>
                <w:rFonts w:ascii="Times New Roman"/>
                <w:b w:val="false"/>
                <w:i w:val="false"/>
                <w:color w:val="000000"/>
                <w:sz w:val="20"/>
              </w:rPr>
              <w:t>
ЕО 51˚58.895)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орта ғасыр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қаласынан солтүстік-шығысқа қарай 21,4 км</w:t>
            </w:r>
          </w:p>
          <w:p>
            <w:pPr>
              <w:spacing w:after="20"/>
              <w:ind w:left="20"/>
              <w:jc w:val="both"/>
            </w:pPr>
            <w:r>
              <w:rPr>
                <w:rFonts w:ascii="Times New Roman"/>
                <w:b w:val="false"/>
                <w:i w:val="false"/>
                <w:color w:val="000000"/>
                <w:sz w:val="20"/>
              </w:rPr>
              <w:t>
(N 47˚13.502 EО 52˚11.889)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 ауданы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Ақмешіт қорымы XVІІІ ғ. – ХХ ғ. басы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6"/>
          <w:p>
            <w:pPr>
              <w:spacing w:after="20"/>
              <w:ind w:left="20"/>
              <w:jc w:val="both"/>
            </w:pPr>
            <w:r>
              <w:rPr>
                <w:rFonts w:ascii="Times New Roman"/>
                <w:b w:val="false"/>
                <w:i w:val="false"/>
                <w:color w:val="000000"/>
                <w:sz w:val="20"/>
              </w:rPr>
              <w:t>
Ақкиізтоғай ауылынан солтүстік-шығысқа қарай 28 км, Құлсары қаласынан шығысқа қарай 70 км</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(N 47˚08. 589</w:t>
            </w:r>
          </w:p>
          <w:p>
            <w:pPr>
              <w:spacing w:after="20"/>
              <w:ind w:left="20"/>
              <w:jc w:val="both"/>
            </w:pPr>
            <w:r>
              <w:rPr>
                <w:rFonts w:ascii="Times New Roman"/>
                <w:b w:val="false"/>
                <w:i w:val="false"/>
                <w:color w:val="000000"/>
                <w:sz w:val="20"/>
              </w:rPr>
              <w:t>
ЕО 54˚46.123)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Аралтөбе қорғаны Б.д.д ІІ-І ғғ.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объект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7"/>
          <w:p>
            <w:pPr>
              <w:spacing w:after="20"/>
              <w:ind w:left="20"/>
              <w:jc w:val="both"/>
            </w:pPr>
            <w:r>
              <w:rPr>
                <w:rFonts w:ascii="Times New Roman"/>
                <w:b w:val="false"/>
                <w:i w:val="false"/>
                <w:color w:val="000000"/>
                <w:sz w:val="20"/>
              </w:rPr>
              <w:t>
Құлсары қаласынан шығысқа қарай 70 км</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(N 47°07.298 </w:t>
            </w:r>
          </w:p>
          <w:p>
            <w:pPr>
              <w:spacing w:after="20"/>
              <w:ind w:left="20"/>
              <w:jc w:val="both"/>
            </w:pPr>
            <w:r>
              <w:rPr>
                <w:rFonts w:ascii="Times New Roman"/>
                <w:b w:val="false"/>
                <w:i w:val="false"/>
                <w:color w:val="000000"/>
                <w:sz w:val="20"/>
              </w:rPr>
              <w:t>
EО 54°14.027)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Дүйсеке мешіті ХІХ ғ. аяғы – ХХ ғ. басы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8"/>
          <w:p>
            <w:pPr>
              <w:spacing w:after="20"/>
              <w:ind w:left="20"/>
              <w:jc w:val="both"/>
            </w:pPr>
            <w:r>
              <w:rPr>
                <w:rFonts w:ascii="Times New Roman"/>
                <w:b w:val="false"/>
                <w:i w:val="false"/>
                <w:color w:val="000000"/>
                <w:sz w:val="20"/>
              </w:rPr>
              <w:t>
Құлсары қаласынан солтүстікке қарай 10 км</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(N 47°02.616</w:t>
            </w:r>
          </w:p>
          <w:p>
            <w:pPr>
              <w:spacing w:after="20"/>
              <w:ind w:left="20"/>
              <w:jc w:val="both"/>
            </w:pPr>
            <w:r>
              <w:rPr>
                <w:rFonts w:ascii="Times New Roman"/>
                <w:b w:val="false"/>
                <w:i w:val="false"/>
                <w:color w:val="000000"/>
                <w:sz w:val="20"/>
              </w:rPr>
              <w:t>
ЕО 54°02.168)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Иманқара қорғандары ерте темір дәуірі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9"/>
          <w:p>
            <w:pPr>
              <w:spacing w:after="20"/>
              <w:ind w:left="20"/>
              <w:jc w:val="both"/>
            </w:pPr>
            <w:r>
              <w:rPr>
                <w:rFonts w:ascii="Times New Roman"/>
                <w:b w:val="false"/>
                <w:i w:val="false"/>
                <w:color w:val="000000"/>
                <w:sz w:val="20"/>
              </w:rPr>
              <w:t xml:space="preserve">
Ақкиізтоғай ауылынан солтүстік-солтүстік-шығысқа қарай 35 км </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(N 47°23.806</w:t>
            </w:r>
          </w:p>
          <w:p>
            <w:pPr>
              <w:spacing w:after="20"/>
              <w:ind w:left="20"/>
              <w:jc w:val="both"/>
            </w:pPr>
            <w:r>
              <w:rPr>
                <w:rFonts w:ascii="Times New Roman"/>
                <w:b w:val="false"/>
                <w:i w:val="false"/>
                <w:color w:val="000000"/>
                <w:sz w:val="20"/>
              </w:rPr>
              <w:t>
ЕО 54°27.912)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Иманқара үңгірі ерте темір дәуірі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0"/>
          <w:p>
            <w:pPr>
              <w:spacing w:after="20"/>
              <w:ind w:left="20"/>
              <w:jc w:val="both"/>
            </w:pPr>
            <w:r>
              <w:rPr>
                <w:rFonts w:ascii="Times New Roman"/>
                <w:b w:val="false"/>
                <w:i w:val="false"/>
                <w:color w:val="000000"/>
                <w:sz w:val="20"/>
              </w:rPr>
              <w:t>
Ақкиізтоғай ауылынан солтүстік-солтүстік-шығысқа қарай 34,4 км</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(N 47°24.280</w:t>
            </w:r>
          </w:p>
          <w:p>
            <w:pPr>
              <w:spacing w:after="20"/>
              <w:ind w:left="20"/>
              <w:jc w:val="both"/>
            </w:pPr>
            <w:r>
              <w:rPr>
                <w:rFonts w:ascii="Times New Roman"/>
                <w:b w:val="false"/>
                <w:i w:val="false"/>
                <w:color w:val="000000"/>
                <w:sz w:val="20"/>
              </w:rPr>
              <w:t>
ЕО 54°27.485)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Қарашүңгіл қорымы ХVІІІ ғ. – ХХ ғ. басы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1"/>
          <w:p>
            <w:pPr>
              <w:spacing w:after="20"/>
              <w:ind w:left="20"/>
              <w:jc w:val="both"/>
            </w:pPr>
            <w:r>
              <w:rPr>
                <w:rFonts w:ascii="Times New Roman"/>
                <w:b w:val="false"/>
                <w:i w:val="false"/>
                <w:color w:val="000000"/>
                <w:sz w:val="20"/>
              </w:rPr>
              <w:t>
Аққұдық ауылынан солтүстік-солтүстік -шығысқа қарай 13 км, Құлсары қаласынан оңтүстікке қарай 53 км</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(N 46°29.752</w:t>
            </w:r>
          </w:p>
          <w:p>
            <w:pPr>
              <w:spacing w:after="20"/>
              <w:ind w:left="20"/>
              <w:jc w:val="both"/>
            </w:pPr>
            <w:r>
              <w:rPr>
                <w:rFonts w:ascii="Times New Roman"/>
                <w:b w:val="false"/>
                <w:i w:val="false"/>
                <w:color w:val="000000"/>
                <w:sz w:val="20"/>
              </w:rPr>
              <w:t>
ЕО 54°03.323)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Қызылқала бекінісі ХІХ 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2"/>
          <w:p>
            <w:pPr>
              <w:spacing w:after="20"/>
              <w:ind w:left="20"/>
              <w:jc w:val="both"/>
            </w:pPr>
            <w:r>
              <w:rPr>
                <w:rFonts w:ascii="Times New Roman"/>
                <w:b w:val="false"/>
                <w:i w:val="false"/>
                <w:color w:val="000000"/>
                <w:sz w:val="20"/>
              </w:rPr>
              <w:t>
Тұрғызба ауылынан батысқа қарай 7 км</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(N 47°04.452</w:t>
            </w:r>
          </w:p>
          <w:p>
            <w:pPr>
              <w:spacing w:after="20"/>
              <w:ind w:left="20"/>
              <w:jc w:val="both"/>
            </w:pPr>
            <w:r>
              <w:rPr>
                <w:rFonts w:ascii="Times New Roman"/>
                <w:b w:val="false"/>
                <w:i w:val="false"/>
                <w:color w:val="000000"/>
                <w:sz w:val="20"/>
              </w:rPr>
              <w:t>
ЕО 53°44.683)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Қызылқорған қалашығы ХV-ХVІІІ ғғ.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3"/>
          <w:p>
            <w:pPr>
              <w:spacing w:after="20"/>
              <w:ind w:left="20"/>
              <w:jc w:val="both"/>
            </w:pPr>
            <w:r>
              <w:rPr>
                <w:rFonts w:ascii="Times New Roman"/>
                <w:b w:val="false"/>
                <w:i w:val="false"/>
                <w:color w:val="000000"/>
                <w:sz w:val="20"/>
              </w:rPr>
              <w:t>
Құлсары қаласынан солтүстік-шығысқа қарай 31 км</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(N 47º 11.102</w:t>
            </w:r>
          </w:p>
          <w:p>
            <w:pPr>
              <w:spacing w:after="20"/>
              <w:ind w:left="20"/>
              <w:jc w:val="both"/>
            </w:pPr>
            <w:r>
              <w:rPr>
                <w:rFonts w:ascii="Times New Roman"/>
                <w:b w:val="false"/>
                <w:i w:val="false"/>
                <w:color w:val="000000"/>
                <w:sz w:val="20"/>
              </w:rPr>
              <w:t>
ЕО 54º14.793)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 орта ғасыр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4"/>
          <w:p>
            <w:pPr>
              <w:spacing w:after="20"/>
              <w:ind w:left="20"/>
              <w:jc w:val="both"/>
            </w:pPr>
            <w:r>
              <w:rPr>
                <w:rFonts w:ascii="Times New Roman"/>
                <w:b w:val="false"/>
                <w:i w:val="false"/>
                <w:color w:val="000000"/>
                <w:sz w:val="20"/>
              </w:rPr>
              <w:t>
Ақкиізтоғай ауылынан солтүстік-шығысқа қарай 16,9 км</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(N 47º08.537</w:t>
            </w:r>
          </w:p>
          <w:p>
            <w:pPr>
              <w:spacing w:after="20"/>
              <w:ind w:left="20"/>
              <w:jc w:val="both"/>
            </w:pPr>
            <w:r>
              <w:rPr>
                <w:rFonts w:ascii="Times New Roman"/>
                <w:b w:val="false"/>
                <w:i w:val="false"/>
                <w:color w:val="000000"/>
                <w:sz w:val="20"/>
              </w:rPr>
              <w:t>
ЕО 54º36.197)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Ұшқан ата қорымы ХІХ-ХХ ғғ.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5"/>
          <w:p>
            <w:pPr>
              <w:spacing w:after="20"/>
              <w:ind w:left="20"/>
              <w:jc w:val="both"/>
            </w:pPr>
            <w:r>
              <w:rPr>
                <w:rFonts w:ascii="Times New Roman"/>
                <w:b w:val="false"/>
                <w:i w:val="false"/>
                <w:color w:val="000000"/>
                <w:sz w:val="20"/>
              </w:rPr>
              <w:t>
Құлсары қаласынан оңтүстік-шығысқа қарай 50 км (N 46°35.142</w:t>
            </w:r>
          </w:p>
          <w:bookmarkEnd w:id="15"/>
          <w:p>
            <w:pPr>
              <w:spacing w:after="20"/>
              <w:ind w:left="20"/>
              <w:jc w:val="both"/>
            </w:pPr>
            <w:r>
              <w:rPr>
                <w:rFonts w:ascii="Times New Roman"/>
                <w:b w:val="false"/>
                <w:i w:val="false"/>
                <w:color w:val="000000"/>
                <w:sz w:val="20"/>
              </w:rPr>
              <w:t>
ЕО 54°30.404)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Құлсары ата қорымы ХІХ ғ.аяғы – ХХ ғ. басы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6"/>
          <w:p>
            <w:pPr>
              <w:spacing w:after="20"/>
              <w:ind w:left="20"/>
              <w:jc w:val="both"/>
            </w:pPr>
            <w:r>
              <w:rPr>
                <w:rFonts w:ascii="Times New Roman"/>
                <w:b w:val="false"/>
                <w:i w:val="false"/>
                <w:color w:val="000000"/>
                <w:sz w:val="20"/>
              </w:rPr>
              <w:t>
Құлсары қаласы, 6-ауыл</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(N 46°57.175</w:t>
            </w:r>
          </w:p>
          <w:p>
            <w:pPr>
              <w:spacing w:after="20"/>
              <w:ind w:left="20"/>
              <w:jc w:val="both"/>
            </w:pPr>
            <w:r>
              <w:rPr>
                <w:rFonts w:ascii="Times New Roman"/>
                <w:b w:val="false"/>
                <w:i w:val="false"/>
                <w:color w:val="000000"/>
                <w:sz w:val="20"/>
              </w:rPr>
              <w:t>
ЕО 54°00.984)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 ата қорымы ХVІІІ ғ. – ХХ ғ. басы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7"/>
          <w:p>
            <w:pPr>
              <w:spacing w:after="20"/>
              <w:ind w:left="20"/>
              <w:jc w:val="both"/>
            </w:pPr>
            <w:r>
              <w:rPr>
                <w:rFonts w:ascii="Times New Roman"/>
                <w:b w:val="false"/>
                <w:i w:val="false"/>
                <w:color w:val="000000"/>
                <w:sz w:val="20"/>
              </w:rPr>
              <w:t>
Қосшағыл ауылынан батысқа қарай 12 км</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(N 46°54.089</w:t>
            </w:r>
          </w:p>
          <w:p>
            <w:pPr>
              <w:spacing w:after="20"/>
              <w:ind w:left="20"/>
              <w:jc w:val="both"/>
            </w:pPr>
            <w:r>
              <w:rPr>
                <w:rFonts w:ascii="Times New Roman"/>
                <w:b w:val="false"/>
                <w:i w:val="false"/>
                <w:color w:val="000000"/>
                <w:sz w:val="20"/>
              </w:rPr>
              <w:t>
ЕО 53°38.609)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Дәден ата қорымы 1860 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8"/>
          <w:p>
            <w:pPr>
              <w:spacing w:after="20"/>
              <w:ind w:left="20"/>
              <w:jc w:val="both"/>
            </w:pPr>
            <w:r>
              <w:rPr>
                <w:rFonts w:ascii="Times New Roman"/>
                <w:b w:val="false"/>
                <w:i w:val="false"/>
                <w:color w:val="000000"/>
                <w:sz w:val="20"/>
              </w:rPr>
              <w:t>
Қосшағыл ауылынан оңтүстік – оңтүстік-батысқа қарай 27 км</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(N 46°39.300</w:t>
            </w:r>
          </w:p>
          <w:p>
            <w:pPr>
              <w:spacing w:after="20"/>
              <w:ind w:left="20"/>
              <w:jc w:val="both"/>
            </w:pPr>
            <w:r>
              <w:rPr>
                <w:rFonts w:ascii="Times New Roman"/>
                <w:b w:val="false"/>
                <w:i w:val="false"/>
                <w:color w:val="000000"/>
                <w:sz w:val="20"/>
              </w:rPr>
              <w:t xml:space="preserve">
ЕО 53°36.076)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га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мұнайының 100 жылдығына арналған обелиск 1999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ауылынан оңтүстік-батысқа қарай 12 км, Құлсары қаласынан оңтүстікке қарай 53 км</w:t>
            </w:r>
          </w:p>
          <w:p>
            <w:pPr>
              <w:spacing w:after="20"/>
              <w:ind w:left="20"/>
              <w:jc w:val="both"/>
            </w:pPr>
            <w:r>
              <w:rPr>
                <w:rFonts w:ascii="Times New Roman"/>
                <w:b w:val="false"/>
                <w:i w:val="false"/>
                <w:color w:val="000000"/>
                <w:sz w:val="20"/>
              </w:rPr>
              <w:t>
(N 46°29.752 EО 54°03.323)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Жұбан мазары 1880–1898 жылдар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Құлсары қаласынан солтүстікке қарай 90 км</w:t>
            </w:r>
          </w:p>
          <w:p>
            <w:pPr>
              <w:spacing w:after="20"/>
              <w:ind w:left="20"/>
              <w:jc w:val="both"/>
            </w:pPr>
            <w:r>
              <w:rPr>
                <w:rFonts w:ascii="Times New Roman"/>
                <w:b w:val="false"/>
                <w:i w:val="false"/>
                <w:color w:val="000000"/>
                <w:sz w:val="20"/>
              </w:rPr>
              <w:t>
(N 47˚24. 819 EО 54˚47.601)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 қорымы ХІХ ғ.ІІ жартысы-ХХғ. басы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Құлсары қаласынан шығыс-оңтүстік-шығысқа қарай 93,6 км</w:t>
            </w:r>
          </w:p>
          <w:p>
            <w:pPr>
              <w:spacing w:after="20"/>
              <w:ind w:left="20"/>
              <w:jc w:val="both"/>
            </w:pPr>
            <w:r>
              <w:rPr>
                <w:rFonts w:ascii="Times New Roman"/>
                <w:b w:val="false"/>
                <w:i w:val="false"/>
                <w:color w:val="000000"/>
                <w:sz w:val="20"/>
              </w:rPr>
              <w:t>
(N 46º 36.811 ЕО 55º 07.274)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Желтау 1 қорымы ХІХ ғ. ІІ жартысы - ХХ ғ. басы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Құлсары қаласынан шығыс-оңтүстік-шығысқа қарай 129 км</w:t>
            </w:r>
          </w:p>
          <w:p>
            <w:pPr>
              <w:spacing w:after="20"/>
              <w:ind w:left="20"/>
              <w:jc w:val="both"/>
            </w:pPr>
            <w:r>
              <w:rPr>
                <w:rFonts w:ascii="Times New Roman"/>
                <w:b w:val="false"/>
                <w:i w:val="false"/>
                <w:color w:val="000000"/>
                <w:sz w:val="20"/>
              </w:rPr>
              <w:t>
(N 46º 33.583 ЕО 55º 34.527)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Желтау 2 қорымы ХІХ ғ. ІІ жартысы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Құлсары қаласынан шығыс-оңтүстік-шығысқа қарай 129,5 км</w:t>
            </w:r>
          </w:p>
          <w:p>
            <w:pPr>
              <w:spacing w:after="20"/>
              <w:ind w:left="20"/>
              <w:jc w:val="both"/>
            </w:pPr>
            <w:r>
              <w:rPr>
                <w:rFonts w:ascii="Times New Roman"/>
                <w:b w:val="false"/>
                <w:i w:val="false"/>
                <w:color w:val="000000"/>
                <w:sz w:val="20"/>
              </w:rPr>
              <w:t>
(N 46º 32.127 ЕО 55º 35.703)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Шолабай қорымы ХІХ ғ.-ХХ ғ. басы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Құлсары қаласынан шығыс-оңтүстік-шығысқа қарай 132 км</w:t>
            </w:r>
          </w:p>
          <w:p>
            <w:pPr>
              <w:spacing w:after="20"/>
              <w:ind w:left="20"/>
              <w:jc w:val="both"/>
            </w:pPr>
            <w:r>
              <w:rPr>
                <w:rFonts w:ascii="Times New Roman"/>
                <w:b w:val="false"/>
                <w:i w:val="false"/>
                <w:color w:val="000000"/>
                <w:sz w:val="20"/>
              </w:rPr>
              <w:t>
(N 46º 28.617 ЕО 55º 34.339)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Шолабай 3 кешені ХІХғ. аяғы – ХХғ. басы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Құлсары қаласынан шығыс-оңтүстік-шығысқа қарай 131 км</w:t>
            </w:r>
          </w:p>
          <w:p>
            <w:pPr>
              <w:spacing w:after="20"/>
              <w:ind w:left="20"/>
              <w:jc w:val="both"/>
            </w:pPr>
            <w:r>
              <w:rPr>
                <w:rFonts w:ascii="Times New Roman"/>
                <w:b w:val="false"/>
                <w:i w:val="false"/>
                <w:color w:val="000000"/>
                <w:sz w:val="20"/>
              </w:rPr>
              <w:t>
(N 46º 28.922 ЕО 55º 31.207)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Ортатау қорымы ХІХ ғ. - ХХ ғ. басы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Құлсары қаласынан шығыс – оңтүстік-шығысқа қарай 138 км</w:t>
            </w:r>
          </w:p>
          <w:p>
            <w:pPr>
              <w:spacing w:after="20"/>
              <w:ind w:left="20"/>
              <w:jc w:val="both"/>
            </w:pPr>
            <w:r>
              <w:rPr>
                <w:rFonts w:ascii="Times New Roman"/>
                <w:b w:val="false"/>
                <w:i w:val="false"/>
                <w:color w:val="000000"/>
                <w:sz w:val="20"/>
              </w:rPr>
              <w:t>
(N 46º 31.440 ЕО 55º 42.470)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Ортатау 2 қорымы ХVIІI ғ. аяғы - ХХ ғ. басы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Құлсары қаласынан шығыс – оңтүстік-шығысқа қарай 137 км</w:t>
            </w:r>
          </w:p>
          <w:p>
            <w:pPr>
              <w:spacing w:after="20"/>
              <w:ind w:left="20"/>
              <w:jc w:val="both"/>
            </w:pPr>
            <w:r>
              <w:rPr>
                <w:rFonts w:ascii="Times New Roman"/>
                <w:b w:val="false"/>
                <w:i w:val="false"/>
                <w:color w:val="000000"/>
                <w:sz w:val="20"/>
              </w:rPr>
              <w:t>
(N 46º 32.011 ЕО 55º 40.903)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Шолабай 2 кешені б.д.д. VI-V- ІІІ ғ. - б.д. ХVIIІ-ХІХ 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Құлсары қаласынан шығыс – оңтүстік-шығысқа қарай 133 км</w:t>
            </w:r>
          </w:p>
          <w:p>
            <w:pPr>
              <w:spacing w:after="20"/>
              <w:ind w:left="20"/>
              <w:jc w:val="both"/>
            </w:pPr>
            <w:r>
              <w:rPr>
                <w:rFonts w:ascii="Times New Roman"/>
                <w:b w:val="false"/>
                <w:i w:val="false"/>
                <w:color w:val="000000"/>
                <w:sz w:val="20"/>
              </w:rPr>
              <w:t>
(N 46º 28.083 ЕО 55º 34.280)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га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 ауданы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Шағатай қорымы ХІХ 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9"/>
          <w:p>
            <w:pPr>
              <w:spacing w:after="20"/>
              <w:ind w:left="20"/>
              <w:jc w:val="both"/>
            </w:pPr>
            <w:r>
              <w:rPr>
                <w:rFonts w:ascii="Times New Roman"/>
                <w:b w:val="false"/>
                <w:i w:val="false"/>
                <w:color w:val="000000"/>
                <w:sz w:val="20"/>
              </w:rPr>
              <w:t xml:space="preserve">
Жарсуат ауылынан солтүстікке қарай 20 км, Атырау-Индер тас жолының 152 км-нен шығысқа қарай 1 км </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(N 48°25.457</w:t>
            </w:r>
          </w:p>
          <w:p>
            <w:pPr>
              <w:spacing w:after="20"/>
              <w:ind w:left="20"/>
              <w:jc w:val="both"/>
            </w:pPr>
            <w:r>
              <w:rPr>
                <w:rFonts w:ascii="Times New Roman"/>
                <w:b w:val="false"/>
                <w:i w:val="false"/>
                <w:color w:val="000000"/>
                <w:sz w:val="20"/>
              </w:rPr>
              <w:t>
EО 51°42.287)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Қабдуалы қорымы XIX ғ. аяғы – ХХ ғ. басы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0"/>
          <w:p>
            <w:pPr>
              <w:spacing w:after="20"/>
              <w:ind w:left="20"/>
              <w:jc w:val="both"/>
            </w:pPr>
            <w:r>
              <w:rPr>
                <w:rFonts w:ascii="Times New Roman"/>
                <w:b w:val="false"/>
                <w:i w:val="false"/>
                <w:color w:val="000000"/>
                <w:sz w:val="20"/>
              </w:rPr>
              <w:t>
Индербор кентінен оңтүстік-оңтүстік батысқа қарай 7 км</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(N 48°30.071 </w:t>
            </w:r>
          </w:p>
          <w:p>
            <w:pPr>
              <w:spacing w:after="20"/>
              <w:ind w:left="20"/>
              <w:jc w:val="both"/>
            </w:pPr>
            <w:r>
              <w:rPr>
                <w:rFonts w:ascii="Times New Roman"/>
                <w:b w:val="false"/>
                <w:i w:val="false"/>
                <w:color w:val="000000"/>
                <w:sz w:val="20"/>
              </w:rPr>
              <w:t>
EО 51°42.268)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соғысынан оралмаған жауынгерлерге арналған обелиск 1975 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1"/>
          <w:p>
            <w:pPr>
              <w:spacing w:after="20"/>
              <w:ind w:left="20"/>
              <w:jc w:val="both"/>
            </w:pPr>
            <w:r>
              <w:rPr>
                <w:rFonts w:ascii="Times New Roman"/>
                <w:b w:val="false"/>
                <w:i w:val="false"/>
                <w:color w:val="000000"/>
                <w:sz w:val="20"/>
              </w:rPr>
              <w:t>
Жарсуат ауылы С.Ділмұқашев көшесі</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(N 48°15.777</w:t>
            </w:r>
          </w:p>
          <w:p>
            <w:pPr>
              <w:spacing w:after="20"/>
              <w:ind w:left="20"/>
              <w:jc w:val="both"/>
            </w:pPr>
            <w:r>
              <w:rPr>
                <w:rFonts w:ascii="Times New Roman"/>
                <w:b w:val="false"/>
                <w:i w:val="false"/>
                <w:color w:val="000000"/>
                <w:sz w:val="20"/>
              </w:rPr>
              <w:t>
EО 51°35.581)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соғысынан оралмаған жауынгерлерге арналған обелиск 1975 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2"/>
          <w:p>
            <w:pPr>
              <w:spacing w:after="20"/>
              <w:ind w:left="20"/>
              <w:jc w:val="both"/>
            </w:pPr>
            <w:r>
              <w:rPr>
                <w:rFonts w:ascii="Times New Roman"/>
                <w:b w:val="false"/>
                <w:i w:val="false"/>
                <w:color w:val="000000"/>
                <w:sz w:val="20"/>
              </w:rPr>
              <w:t>
Индербор кенті, Бейбітшілік көшесі,1</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(N 48°33.422 </w:t>
            </w:r>
          </w:p>
          <w:p>
            <w:pPr>
              <w:spacing w:after="20"/>
              <w:ind w:left="20"/>
              <w:jc w:val="both"/>
            </w:pPr>
            <w:r>
              <w:rPr>
                <w:rFonts w:ascii="Times New Roman"/>
                <w:b w:val="false"/>
                <w:i w:val="false"/>
                <w:color w:val="000000"/>
                <w:sz w:val="20"/>
              </w:rPr>
              <w:t>
EО 51°44.286)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Ақшадыра қорымы XIX 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3"/>
          <w:p>
            <w:pPr>
              <w:spacing w:after="20"/>
              <w:ind w:left="20"/>
              <w:jc w:val="both"/>
            </w:pPr>
            <w:r>
              <w:rPr>
                <w:rFonts w:ascii="Times New Roman"/>
                <w:b w:val="false"/>
                <w:i w:val="false"/>
                <w:color w:val="000000"/>
                <w:sz w:val="20"/>
              </w:rPr>
              <w:t>
Жарсуат ауылынан солтүстікке қарай 39 км, Индер-Қарабау тас жолының 20 км-нен оңтүстік-батысқа қарай 0,5 км</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(N 48°30.465</w:t>
            </w:r>
          </w:p>
          <w:p>
            <w:pPr>
              <w:spacing w:after="20"/>
              <w:ind w:left="20"/>
              <w:jc w:val="both"/>
            </w:pPr>
            <w:r>
              <w:rPr>
                <w:rFonts w:ascii="Times New Roman"/>
                <w:b w:val="false"/>
                <w:i w:val="false"/>
                <w:color w:val="000000"/>
                <w:sz w:val="20"/>
              </w:rPr>
              <w:t>
EО 52°02.179)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 қорымы XIX ғ. – XX ғ. басы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4"/>
          <w:p>
            <w:pPr>
              <w:spacing w:after="20"/>
              <w:ind w:left="20"/>
              <w:jc w:val="both"/>
            </w:pPr>
            <w:r>
              <w:rPr>
                <w:rFonts w:ascii="Times New Roman"/>
                <w:b w:val="false"/>
                <w:i w:val="false"/>
                <w:color w:val="000000"/>
                <w:sz w:val="20"/>
              </w:rPr>
              <w:t xml:space="preserve">
Жарсуат ауылынан солтүстік-шығысқа қарай 44 км, Қарабау ауылынан оңтүстік-батысқа қарай 58 км </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(N 48°10.656 </w:t>
            </w:r>
          </w:p>
          <w:p>
            <w:pPr>
              <w:spacing w:after="20"/>
              <w:ind w:left="20"/>
              <w:jc w:val="both"/>
            </w:pPr>
            <w:r>
              <w:rPr>
                <w:rFonts w:ascii="Times New Roman"/>
                <w:b w:val="false"/>
                <w:i w:val="false"/>
                <w:color w:val="000000"/>
                <w:sz w:val="20"/>
              </w:rPr>
              <w:t>
EО 52°15.316)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Малайсары би Тілеукеұлының (1720-1805 жж.) жерленген жері 1805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объект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5"/>
          <w:p>
            <w:pPr>
              <w:spacing w:after="20"/>
              <w:ind w:left="20"/>
              <w:jc w:val="both"/>
            </w:pPr>
            <w:r>
              <w:rPr>
                <w:rFonts w:ascii="Times New Roman"/>
                <w:b w:val="false"/>
                <w:i w:val="false"/>
                <w:color w:val="000000"/>
                <w:sz w:val="20"/>
              </w:rPr>
              <w:t>
Индербор кентінен шығысқа қарай 40 км</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(N 48°20.487</w:t>
            </w:r>
          </w:p>
          <w:p>
            <w:pPr>
              <w:spacing w:after="20"/>
              <w:ind w:left="20"/>
              <w:jc w:val="both"/>
            </w:pPr>
            <w:r>
              <w:rPr>
                <w:rFonts w:ascii="Times New Roman"/>
                <w:b w:val="false"/>
                <w:i w:val="false"/>
                <w:color w:val="000000"/>
                <w:sz w:val="20"/>
              </w:rPr>
              <w:t>
EО 52°03.631)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Ақын Мұрат Мөңкеұлының (1843-1906 жж. ) жерленген жері 1906 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объект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6"/>
          <w:p>
            <w:pPr>
              <w:spacing w:after="20"/>
              <w:ind w:left="20"/>
              <w:jc w:val="both"/>
            </w:pPr>
            <w:r>
              <w:rPr>
                <w:rFonts w:ascii="Times New Roman"/>
                <w:b w:val="false"/>
                <w:i w:val="false"/>
                <w:color w:val="000000"/>
                <w:sz w:val="20"/>
              </w:rPr>
              <w:t xml:space="preserve">
Жарсуат ауылынан солтүстік-батысқа қарай 3 км </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(N 48°17.327</w:t>
            </w:r>
          </w:p>
          <w:p>
            <w:pPr>
              <w:spacing w:after="20"/>
              <w:ind w:left="20"/>
              <w:jc w:val="both"/>
            </w:pPr>
            <w:r>
              <w:rPr>
                <w:rFonts w:ascii="Times New Roman"/>
                <w:b w:val="false"/>
                <w:i w:val="false"/>
                <w:color w:val="000000"/>
                <w:sz w:val="20"/>
              </w:rPr>
              <w:t>
ЕО 51°37.156)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Шелекмола қорымы XIX 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7"/>
          <w:p>
            <w:pPr>
              <w:spacing w:after="20"/>
              <w:ind w:left="20"/>
              <w:jc w:val="both"/>
            </w:pPr>
            <w:r>
              <w:rPr>
                <w:rFonts w:ascii="Times New Roman"/>
                <w:b w:val="false"/>
                <w:i w:val="false"/>
                <w:color w:val="000000"/>
                <w:sz w:val="20"/>
              </w:rPr>
              <w:t>
Жарсуат ауылынан солтүстікке қарай 41 км, Индер-Қарабау тас жолының 20 км-нен солтүстікке қарай 0,5 км</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(N 48°31.030</w:t>
            </w:r>
          </w:p>
          <w:p>
            <w:pPr>
              <w:spacing w:after="20"/>
              <w:ind w:left="20"/>
              <w:jc w:val="both"/>
            </w:pPr>
            <w:r>
              <w:rPr>
                <w:rFonts w:ascii="Times New Roman"/>
                <w:b w:val="false"/>
                <w:i w:val="false"/>
                <w:color w:val="000000"/>
                <w:sz w:val="20"/>
              </w:rPr>
              <w:t>
ЕО 52°02.179)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КСР-ның еңбек сіңірген мұғалімі Мұқанғазы Сирановтың (1889-1947 жж.) жерленген жері 1947 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объект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8"/>
          <w:p>
            <w:pPr>
              <w:spacing w:after="20"/>
              <w:ind w:left="20"/>
              <w:jc w:val="both"/>
            </w:pPr>
            <w:r>
              <w:rPr>
                <w:rFonts w:ascii="Times New Roman"/>
                <w:b w:val="false"/>
                <w:i w:val="false"/>
                <w:color w:val="000000"/>
                <w:sz w:val="20"/>
              </w:rPr>
              <w:t>
Елтай ауылы, Жеңіс көшесі</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(N 48°33.088</w:t>
            </w:r>
          </w:p>
          <w:p>
            <w:pPr>
              <w:spacing w:after="20"/>
              <w:ind w:left="20"/>
              <w:jc w:val="both"/>
            </w:pPr>
            <w:r>
              <w:rPr>
                <w:rFonts w:ascii="Times New Roman"/>
                <w:b w:val="false"/>
                <w:i w:val="false"/>
                <w:color w:val="000000"/>
                <w:sz w:val="20"/>
              </w:rPr>
              <w:t>
ЕО 51°37.058)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соғысынан оралмаған жауынгерлерге арналған обелиск 1975 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9"/>
          <w:p>
            <w:pPr>
              <w:spacing w:after="20"/>
              <w:ind w:left="20"/>
              <w:jc w:val="both"/>
            </w:pPr>
            <w:r>
              <w:rPr>
                <w:rFonts w:ascii="Times New Roman"/>
                <w:b w:val="false"/>
                <w:i w:val="false"/>
                <w:color w:val="000000"/>
                <w:sz w:val="20"/>
              </w:rPr>
              <w:t>
Елтай ауылы, Жеңіс көшесі</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(N 48°33.066</w:t>
            </w:r>
          </w:p>
          <w:p>
            <w:pPr>
              <w:spacing w:after="20"/>
              <w:ind w:left="20"/>
              <w:jc w:val="both"/>
            </w:pPr>
            <w:r>
              <w:rPr>
                <w:rFonts w:ascii="Times New Roman"/>
                <w:b w:val="false"/>
                <w:i w:val="false"/>
                <w:color w:val="000000"/>
                <w:sz w:val="20"/>
              </w:rPr>
              <w:t>
ЕО 51°37.007)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соғысынан оралмаған жауынгерлерге арналған обелиск 1975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0"/>
          <w:p>
            <w:pPr>
              <w:spacing w:after="20"/>
              <w:ind w:left="20"/>
              <w:jc w:val="both"/>
            </w:pPr>
            <w:r>
              <w:rPr>
                <w:rFonts w:ascii="Times New Roman"/>
                <w:b w:val="false"/>
                <w:i w:val="false"/>
                <w:color w:val="000000"/>
                <w:sz w:val="20"/>
              </w:rPr>
              <w:t>
Есбол ауылы, Ж.Жабаев көшесі</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(N 48°22.341</w:t>
            </w:r>
          </w:p>
          <w:p>
            <w:pPr>
              <w:spacing w:after="20"/>
              <w:ind w:left="20"/>
              <w:jc w:val="both"/>
            </w:pPr>
            <w:r>
              <w:rPr>
                <w:rFonts w:ascii="Times New Roman"/>
                <w:b w:val="false"/>
                <w:i w:val="false"/>
                <w:color w:val="000000"/>
                <w:sz w:val="20"/>
              </w:rPr>
              <w:t>
ЕО 51°33.542 )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 га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Шошақмола қорымы XIX 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1"/>
          <w:p>
            <w:pPr>
              <w:spacing w:after="20"/>
              <w:ind w:left="20"/>
              <w:jc w:val="both"/>
            </w:pPr>
            <w:r>
              <w:rPr>
                <w:rFonts w:ascii="Times New Roman"/>
                <w:b w:val="false"/>
                <w:i w:val="false"/>
                <w:color w:val="000000"/>
                <w:sz w:val="20"/>
              </w:rPr>
              <w:t>
Жарсуат ауылынан шығысқа қарай 1 км</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(N 48°15.313</w:t>
            </w:r>
          </w:p>
          <w:p>
            <w:pPr>
              <w:spacing w:after="20"/>
              <w:ind w:left="20"/>
              <w:jc w:val="both"/>
            </w:pPr>
            <w:r>
              <w:rPr>
                <w:rFonts w:ascii="Times New Roman"/>
                <w:b w:val="false"/>
                <w:i w:val="false"/>
                <w:color w:val="000000"/>
                <w:sz w:val="20"/>
              </w:rPr>
              <w:t xml:space="preserve">
ЕО 51°37.273)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соғысынан оралмаған жауынгерлерге арналған обелиск 1975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2"/>
          <w:p>
            <w:pPr>
              <w:spacing w:after="20"/>
              <w:ind w:left="20"/>
              <w:jc w:val="both"/>
            </w:pPr>
            <w:r>
              <w:rPr>
                <w:rFonts w:ascii="Times New Roman"/>
                <w:b w:val="false"/>
                <w:i w:val="false"/>
                <w:color w:val="000000"/>
                <w:sz w:val="20"/>
              </w:rPr>
              <w:t>
Көктоғай ауылы, С.Сейфуллин көшесі</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(N 48°07.850</w:t>
            </w:r>
          </w:p>
          <w:p>
            <w:pPr>
              <w:spacing w:after="20"/>
              <w:ind w:left="20"/>
              <w:jc w:val="both"/>
            </w:pPr>
            <w:r>
              <w:rPr>
                <w:rFonts w:ascii="Times New Roman"/>
                <w:b w:val="false"/>
                <w:i w:val="false"/>
                <w:color w:val="000000"/>
                <w:sz w:val="20"/>
              </w:rPr>
              <w:t>
ЕО 51°32.220 )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Атан қорымы XIX ғ. - XX ғ. басы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3"/>
          <w:p>
            <w:pPr>
              <w:spacing w:after="20"/>
              <w:ind w:left="20"/>
              <w:jc w:val="both"/>
            </w:pPr>
            <w:r>
              <w:rPr>
                <w:rFonts w:ascii="Times New Roman"/>
                <w:b w:val="false"/>
                <w:i w:val="false"/>
                <w:color w:val="000000"/>
                <w:sz w:val="20"/>
              </w:rPr>
              <w:t>
Құрылыс ауылынан солтүстік-шығысқа қарай 3 км</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(N 48°08.678</w:t>
            </w:r>
          </w:p>
          <w:p>
            <w:pPr>
              <w:spacing w:after="20"/>
              <w:ind w:left="20"/>
              <w:jc w:val="both"/>
            </w:pPr>
            <w:r>
              <w:rPr>
                <w:rFonts w:ascii="Times New Roman"/>
                <w:b w:val="false"/>
                <w:i w:val="false"/>
                <w:color w:val="000000"/>
                <w:sz w:val="20"/>
              </w:rPr>
              <w:t>
ЕО 51°36.316)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Тегісбай мешіт қорымы XIX 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4"/>
          <w:p>
            <w:pPr>
              <w:spacing w:after="20"/>
              <w:ind w:left="20"/>
              <w:jc w:val="both"/>
            </w:pPr>
            <w:r>
              <w:rPr>
                <w:rFonts w:ascii="Times New Roman"/>
                <w:b w:val="false"/>
                <w:i w:val="false"/>
                <w:color w:val="000000"/>
                <w:sz w:val="20"/>
              </w:rPr>
              <w:t>
Құрылыс ауылынан оңтүстік-шығысқа қарай 3 км</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(N 48°05.800</w:t>
            </w:r>
          </w:p>
          <w:p>
            <w:pPr>
              <w:spacing w:after="20"/>
              <w:ind w:left="20"/>
              <w:jc w:val="both"/>
            </w:pPr>
            <w:r>
              <w:rPr>
                <w:rFonts w:ascii="Times New Roman"/>
                <w:b w:val="false"/>
                <w:i w:val="false"/>
                <w:color w:val="000000"/>
                <w:sz w:val="20"/>
              </w:rPr>
              <w:t>
ЕО 51°37.717)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Кулагино қорғандар тобы ерте темір дәуірі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5"/>
          <w:p>
            <w:pPr>
              <w:spacing w:after="20"/>
              <w:ind w:left="20"/>
              <w:jc w:val="both"/>
            </w:pPr>
            <w:r>
              <w:rPr>
                <w:rFonts w:ascii="Times New Roman"/>
                <w:b w:val="false"/>
                <w:i w:val="false"/>
                <w:color w:val="000000"/>
                <w:sz w:val="20"/>
              </w:rPr>
              <w:t>
Есбол ауылынан батысқа қарай 500 м</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(N 48°21.746</w:t>
            </w:r>
          </w:p>
          <w:p>
            <w:pPr>
              <w:spacing w:after="20"/>
              <w:ind w:left="20"/>
              <w:jc w:val="both"/>
            </w:pPr>
            <w:r>
              <w:rPr>
                <w:rFonts w:ascii="Times New Roman"/>
                <w:b w:val="false"/>
                <w:i w:val="false"/>
                <w:color w:val="000000"/>
                <w:sz w:val="20"/>
              </w:rPr>
              <w:t>
ЕО 51°32.098)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Тасоба мекені XIII-XV ғғ.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6"/>
          <w:p>
            <w:pPr>
              <w:spacing w:after="20"/>
              <w:ind w:left="20"/>
              <w:jc w:val="both"/>
            </w:pPr>
            <w:r>
              <w:rPr>
                <w:rFonts w:ascii="Times New Roman"/>
                <w:b w:val="false"/>
                <w:i w:val="false"/>
                <w:color w:val="000000"/>
                <w:sz w:val="20"/>
              </w:rPr>
              <w:t>
Құрылыс ауылынан оңтүстік-шығысқа қарай 9,2 км</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N 48°02.894</w:t>
            </w:r>
          </w:p>
          <w:p>
            <w:pPr>
              <w:spacing w:after="20"/>
              <w:ind w:left="20"/>
              <w:jc w:val="both"/>
            </w:pPr>
            <w:r>
              <w:rPr>
                <w:rFonts w:ascii="Times New Roman"/>
                <w:b w:val="false"/>
                <w:i w:val="false"/>
                <w:color w:val="000000"/>
                <w:sz w:val="20"/>
              </w:rPr>
              <w:t>
ЕО 51°38.520)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 ерте темір дәуірі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7"/>
          <w:p>
            <w:pPr>
              <w:spacing w:after="20"/>
              <w:ind w:left="20"/>
              <w:jc w:val="both"/>
            </w:pPr>
            <w:r>
              <w:rPr>
                <w:rFonts w:ascii="Times New Roman"/>
                <w:b w:val="false"/>
                <w:i w:val="false"/>
                <w:color w:val="000000"/>
                <w:sz w:val="20"/>
              </w:rPr>
              <w:t>
Өрлік ауылынан солтүстік-батысқа қарай 5,7 км, Атырау-Орал тас жолынан батысқа қарай 1,2 км</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(N 48°18.924</w:t>
            </w:r>
          </w:p>
          <w:p>
            <w:pPr>
              <w:spacing w:after="20"/>
              <w:ind w:left="20"/>
              <w:jc w:val="both"/>
            </w:pPr>
            <w:r>
              <w:rPr>
                <w:rFonts w:ascii="Times New Roman"/>
                <w:b w:val="false"/>
                <w:i w:val="false"/>
                <w:color w:val="000000"/>
                <w:sz w:val="20"/>
              </w:rPr>
              <w:t>
ЕО 51°29.996)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ақыны Жамбыл Жабаевтың (1846-1945 ж.) бюсті 1967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Есбол ауылы, И.Тайманов көшесі</w:t>
            </w:r>
          </w:p>
          <w:p>
            <w:pPr>
              <w:spacing w:after="20"/>
              <w:ind w:left="20"/>
              <w:jc w:val="both"/>
            </w:pPr>
            <w:r>
              <w:rPr>
                <w:rFonts w:ascii="Times New Roman"/>
                <w:b w:val="false"/>
                <w:i w:val="false"/>
                <w:color w:val="000000"/>
                <w:sz w:val="20"/>
              </w:rPr>
              <w:t>
(N 48º 22.295 ЕО 51º 33.087)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Төребай мазары 1874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Жарсуат ауылынан солтүстік-шығысқа қарай 78 км, Индер-Қарабау тас жолының 49 км-нен оңтүстік-шығысқа қарай 3 км</w:t>
            </w:r>
          </w:p>
          <w:p>
            <w:pPr>
              <w:spacing w:after="20"/>
              <w:ind w:left="20"/>
              <w:jc w:val="both"/>
            </w:pPr>
            <w:r>
              <w:rPr>
                <w:rFonts w:ascii="Times New Roman"/>
                <w:b w:val="false"/>
                <w:i w:val="false"/>
                <w:color w:val="000000"/>
                <w:sz w:val="20"/>
              </w:rPr>
              <w:t>
(N 48º 26.070 ЕО 52º 37.633)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Қарабала-Қантемір қорымы ХІХ ғ. аяғы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Жарсуат ауылынан солтүстікке қарай 36 км, Индер-Қарабау тас жолының 25 км- нен оңтүстікке қарай 8 км</w:t>
            </w:r>
          </w:p>
          <w:p>
            <w:pPr>
              <w:spacing w:after="20"/>
              <w:ind w:left="20"/>
              <w:jc w:val="both"/>
            </w:pPr>
            <w:r>
              <w:rPr>
                <w:rFonts w:ascii="Times New Roman"/>
                <w:b w:val="false"/>
                <w:i w:val="false"/>
                <w:color w:val="000000"/>
                <w:sz w:val="20"/>
              </w:rPr>
              <w:t>
(N 48º 27.637 ЕО 52º 02.478)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Сұлтанәлі қорымы XIX 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Жарсуат ауылынан солтүстікке қарай 41,5 км, Индер-Қарабау тас жолының 30 км-нен солтүстікке қарай 2,5 км</w:t>
            </w:r>
          </w:p>
          <w:p>
            <w:pPr>
              <w:spacing w:after="20"/>
              <w:ind w:left="20"/>
              <w:jc w:val="both"/>
            </w:pPr>
            <w:r>
              <w:rPr>
                <w:rFonts w:ascii="Times New Roman"/>
                <w:b w:val="false"/>
                <w:i w:val="false"/>
                <w:color w:val="000000"/>
                <w:sz w:val="20"/>
              </w:rPr>
              <w:t>
(N 48º 31.057 ЕО 52º 07.810)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Кенжемола қорымы ХІХ ғ. аяғы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Жарсуат ауылынан солтүстік-шығысқа қарай 48 км, Индер-Қарабау тас жолының 40 км-нен оңтүстік-шығысқа қарай 11 км</w:t>
            </w:r>
          </w:p>
          <w:p>
            <w:pPr>
              <w:spacing w:after="20"/>
              <w:ind w:left="20"/>
              <w:jc w:val="both"/>
            </w:pPr>
            <w:r>
              <w:rPr>
                <w:rFonts w:ascii="Times New Roman"/>
                <w:b w:val="false"/>
                <w:i w:val="false"/>
                <w:color w:val="000000"/>
                <w:sz w:val="20"/>
              </w:rPr>
              <w:t>
(N 48º 23.686 ЕО 52º 16.742)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Ақын 1836-1838 жылдардағы көтеріліс басшысы Махамбет Өтемісовтің жерленген жері 1995 жыл мазар салынған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обьектілер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Индер кентінен оңтүстік-шығысқа қарай 40 км </w:t>
            </w:r>
          </w:p>
          <w:p>
            <w:pPr>
              <w:spacing w:after="20"/>
              <w:ind w:left="20"/>
              <w:jc w:val="both"/>
            </w:pPr>
            <w:r>
              <w:rPr>
                <w:rFonts w:ascii="Times New Roman"/>
                <w:b w:val="false"/>
                <w:i w:val="false"/>
                <w:color w:val="000000"/>
                <w:sz w:val="20"/>
              </w:rPr>
              <w:t>
(N 48°21.607 EО 52°04.827)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Дүр қорымы XIX ғ. аяғы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Индербор кентінен оңтүстік-шығысқа қарай 49,9 км, Индер-Қарабау тас жолының 61 км-нен оңтүстікке қарай 3 км</w:t>
            </w:r>
          </w:p>
          <w:p>
            <w:pPr>
              <w:spacing w:after="20"/>
              <w:ind w:left="20"/>
              <w:jc w:val="both"/>
            </w:pPr>
            <w:r>
              <w:rPr>
                <w:rFonts w:ascii="Times New Roman"/>
                <w:b w:val="false"/>
                <w:i w:val="false"/>
                <w:color w:val="000000"/>
                <w:sz w:val="20"/>
              </w:rPr>
              <w:t>
(N 48º 25.513 ЕО 52º 25.575)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 қорымы XIX ғ. аяғы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Индербор кентінен оңтүстік-шығысқа қарай 37 км, Индер-Қарабау тас жолының 37 км-нен оңтүстікке қарай 4 км</w:t>
            </w:r>
          </w:p>
          <w:p>
            <w:pPr>
              <w:spacing w:after="20"/>
              <w:ind w:left="20"/>
              <w:jc w:val="both"/>
            </w:pPr>
            <w:r>
              <w:rPr>
                <w:rFonts w:ascii="Times New Roman"/>
                <w:b w:val="false"/>
                <w:i w:val="false"/>
                <w:color w:val="000000"/>
                <w:sz w:val="20"/>
              </w:rPr>
              <w:t>
(N 48º 25.587 ЕО 52º 29.644)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 қорымы XIX ғ. аяғы - ХХ ғ. басы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Көктоғай ауылынан оңтүстік-батысқа қарай 15 км</w:t>
            </w:r>
          </w:p>
          <w:p>
            <w:pPr>
              <w:spacing w:after="20"/>
              <w:ind w:left="20"/>
              <w:jc w:val="both"/>
            </w:pPr>
            <w:r>
              <w:rPr>
                <w:rFonts w:ascii="Times New Roman"/>
                <w:b w:val="false"/>
                <w:i w:val="false"/>
                <w:color w:val="000000"/>
                <w:sz w:val="20"/>
              </w:rPr>
              <w:t>
(N 48º 04.533 ЕО 51º 20.371)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соғысынан оралмаған жауынгерлерге арналған обелиск 1975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Өрлік ауылы, І.Үсенов көшесі</w:t>
            </w:r>
          </w:p>
          <w:p>
            <w:pPr>
              <w:spacing w:after="20"/>
              <w:ind w:left="20"/>
              <w:jc w:val="both"/>
            </w:pPr>
            <w:r>
              <w:rPr>
                <w:rFonts w:ascii="Times New Roman"/>
                <w:b w:val="false"/>
                <w:i w:val="false"/>
                <w:color w:val="000000"/>
                <w:sz w:val="20"/>
              </w:rPr>
              <w:t>
(N 48º 16. 069 ЕО 51º 31. 392)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 қорғаны ерте темір дәуірі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Жарсуат ауылынан оңтүстік-шығысқа қарай 19 км</w:t>
            </w:r>
          </w:p>
          <w:p>
            <w:pPr>
              <w:spacing w:after="20"/>
              <w:ind w:left="20"/>
              <w:jc w:val="both"/>
            </w:pPr>
            <w:r>
              <w:rPr>
                <w:rFonts w:ascii="Times New Roman"/>
                <w:b w:val="false"/>
                <w:i w:val="false"/>
                <w:color w:val="000000"/>
                <w:sz w:val="20"/>
              </w:rPr>
              <w:t>
(N 48°09.177 EО 51°47.838)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 ерте темір дәуірі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Жарсуат ауылынан оңтүстік-шығысқа қарай 23 км</w:t>
            </w:r>
          </w:p>
          <w:p>
            <w:pPr>
              <w:spacing w:after="20"/>
              <w:ind w:left="20"/>
              <w:jc w:val="both"/>
            </w:pPr>
            <w:r>
              <w:rPr>
                <w:rFonts w:ascii="Times New Roman"/>
                <w:b w:val="false"/>
                <w:i w:val="false"/>
                <w:color w:val="000000"/>
                <w:sz w:val="20"/>
              </w:rPr>
              <w:t>
(N 48°05.972 EО 51°46.722)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Атар қорғандары ерте темір дәуірі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Жарсуат ауылынан оңтүстік-шығысқа қарай 30 км</w:t>
            </w:r>
          </w:p>
          <w:p>
            <w:pPr>
              <w:spacing w:after="20"/>
              <w:ind w:left="20"/>
              <w:jc w:val="both"/>
            </w:pPr>
            <w:r>
              <w:rPr>
                <w:rFonts w:ascii="Times New Roman"/>
                <w:b w:val="false"/>
                <w:i w:val="false"/>
                <w:color w:val="000000"/>
                <w:sz w:val="20"/>
              </w:rPr>
              <w:t>
(N 48°01.299 EО 51°46.722)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ауданы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Бесікті қорғаны ерте темір дәуірі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38"/>
          <w:p>
            <w:pPr>
              <w:spacing w:after="20"/>
              <w:ind w:left="20"/>
              <w:jc w:val="both"/>
            </w:pPr>
            <w:r>
              <w:rPr>
                <w:rFonts w:ascii="Times New Roman"/>
                <w:b w:val="false"/>
                <w:i w:val="false"/>
                <w:color w:val="000000"/>
                <w:sz w:val="20"/>
              </w:rPr>
              <w:t xml:space="preserve">
Қызылүй ауылынан оңтүстік-батысқа қарай 13 км </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(N 47°20.779</w:t>
            </w:r>
          </w:p>
          <w:p>
            <w:pPr>
              <w:spacing w:after="20"/>
              <w:ind w:left="20"/>
              <w:jc w:val="both"/>
            </w:pPr>
            <w:r>
              <w:rPr>
                <w:rFonts w:ascii="Times New Roman"/>
                <w:b w:val="false"/>
                <w:i w:val="false"/>
                <w:color w:val="000000"/>
                <w:sz w:val="20"/>
              </w:rPr>
              <w:t>
 EО 51°30.605)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болған жерлес-жауынгерлерге арналған обелиск 1985 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39"/>
          <w:p>
            <w:pPr>
              <w:spacing w:after="20"/>
              <w:ind w:left="20"/>
              <w:jc w:val="both"/>
            </w:pPr>
            <w:r>
              <w:rPr>
                <w:rFonts w:ascii="Times New Roman"/>
                <w:b w:val="false"/>
                <w:i w:val="false"/>
                <w:color w:val="000000"/>
                <w:sz w:val="20"/>
              </w:rPr>
              <w:t>
Жанбай ауылы, З.Құрасұлы көшесі</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(N 47° 02.866 </w:t>
            </w:r>
          </w:p>
          <w:p>
            <w:pPr>
              <w:spacing w:after="20"/>
              <w:ind w:left="20"/>
              <w:jc w:val="both"/>
            </w:pPr>
            <w:r>
              <w:rPr>
                <w:rFonts w:ascii="Times New Roman"/>
                <w:b w:val="false"/>
                <w:i w:val="false"/>
                <w:color w:val="000000"/>
                <w:sz w:val="20"/>
              </w:rPr>
              <w:t>
EО 50°48.524)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1836-1838 жж. ұлт-азаттық көтерілістің басшысы Исатай Тайманұлының (1791-1838 жж.) бюсті 2005 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0"/>
          <w:p>
            <w:pPr>
              <w:spacing w:after="20"/>
              <w:ind w:left="20"/>
              <w:jc w:val="both"/>
            </w:pPr>
            <w:r>
              <w:rPr>
                <w:rFonts w:ascii="Times New Roman"/>
                <w:b w:val="false"/>
                <w:i w:val="false"/>
                <w:color w:val="000000"/>
                <w:sz w:val="20"/>
              </w:rPr>
              <w:t>
Аққыстау ауылы, Мұнайшы көшесі</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(N 47°13.494</w:t>
            </w:r>
          </w:p>
          <w:p>
            <w:pPr>
              <w:spacing w:after="20"/>
              <w:ind w:left="20"/>
              <w:jc w:val="both"/>
            </w:pPr>
            <w:r>
              <w:rPr>
                <w:rFonts w:ascii="Times New Roman"/>
                <w:b w:val="false"/>
                <w:i w:val="false"/>
                <w:color w:val="000000"/>
                <w:sz w:val="20"/>
              </w:rPr>
              <w:t>
EО 51°01.103)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болған жерлес-жауынгерлерге арналған обелиск 1970 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1"/>
          <w:p>
            <w:pPr>
              <w:spacing w:after="20"/>
              <w:ind w:left="20"/>
              <w:jc w:val="both"/>
            </w:pPr>
            <w:r>
              <w:rPr>
                <w:rFonts w:ascii="Times New Roman"/>
                <w:b w:val="false"/>
                <w:i w:val="false"/>
                <w:color w:val="000000"/>
                <w:sz w:val="20"/>
              </w:rPr>
              <w:t xml:space="preserve">
Х.Ерғалиев ауылы, Бақсай көшесі </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(N 47°21.244</w:t>
            </w:r>
          </w:p>
          <w:p>
            <w:pPr>
              <w:spacing w:after="20"/>
              <w:ind w:left="20"/>
              <w:jc w:val="both"/>
            </w:pPr>
            <w:r>
              <w:rPr>
                <w:rFonts w:ascii="Times New Roman"/>
                <w:b w:val="false"/>
                <w:i w:val="false"/>
                <w:color w:val="000000"/>
                <w:sz w:val="20"/>
              </w:rPr>
              <w:t>
EО 51°12.365)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"Таскран" шекаралық белгісі ХІХ 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42"/>
          <w:p>
            <w:pPr>
              <w:spacing w:after="20"/>
              <w:ind w:left="20"/>
              <w:jc w:val="both"/>
            </w:pPr>
            <w:r>
              <w:rPr>
                <w:rFonts w:ascii="Times New Roman"/>
                <w:b w:val="false"/>
                <w:i w:val="false"/>
                <w:color w:val="000000"/>
                <w:sz w:val="20"/>
              </w:rPr>
              <w:t xml:space="preserve">
Аққыстау ауылынан оңтүстік-батысқа қарай 1 км </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(N 47˚11.697</w:t>
            </w:r>
          </w:p>
          <w:p>
            <w:pPr>
              <w:spacing w:after="20"/>
              <w:ind w:left="20"/>
              <w:jc w:val="both"/>
            </w:pPr>
            <w:r>
              <w:rPr>
                <w:rFonts w:ascii="Times New Roman"/>
                <w:b w:val="false"/>
                <w:i w:val="false"/>
                <w:color w:val="000000"/>
                <w:sz w:val="20"/>
              </w:rPr>
              <w:t>
EО 50˚58.717)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болған жерлес-жауынгерлерге арналған обелиск 1985 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43"/>
          <w:p>
            <w:pPr>
              <w:spacing w:after="20"/>
              <w:ind w:left="20"/>
              <w:jc w:val="both"/>
            </w:pPr>
            <w:r>
              <w:rPr>
                <w:rFonts w:ascii="Times New Roman"/>
                <w:b w:val="false"/>
                <w:i w:val="false"/>
                <w:color w:val="000000"/>
                <w:sz w:val="20"/>
              </w:rPr>
              <w:t>
Тұщықұдық ауылы, Х.Дайырова көшесі</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(N 47˚15.364 </w:t>
            </w:r>
          </w:p>
          <w:p>
            <w:pPr>
              <w:spacing w:after="20"/>
              <w:ind w:left="20"/>
              <w:jc w:val="both"/>
            </w:pPr>
            <w:r>
              <w:rPr>
                <w:rFonts w:ascii="Times New Roman"/>
                <w:b w:val="false"/>
                <w:i w:val="false"/>
                <w:color w:val="000000"/>
                <w:sz w:val="20"/>
              </w:rPr>
              <w:t>
EО 51˚04.041)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болған жерлес-жауынгерлерге арналған обелиск 1975 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44"/>
          <w:p>
            <w:pPr>
              <w:spacing w:after="20"/>
              <w:ind w:left="20"/>
              <w:jc w:val="both"/>
            </w:pPr>
            <w:r>
              <w:rPr>
                <w:rFonts w:ascii="Times New Roman"/>
                <w:b w:val="false"/>
                <w:i w:val="false"/>
                <w:color w:val="000000"/>
                <w:sz w:val="20"/>
              </w:rPr>
              <w:t>
Бірлік ауылы, М.Бекбаев көшесі</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(N 46°29.335 </w:t>
            </w:r>
          </w:p>
          <w:p>
            <w:pPr>
              <w:spacing w:after="20"/>
              <w:ind w:left="20"/>
              <w:jc w:val="both"/>
            </w:pPr>
            <w:r>
              <w:rPr>
                <w:rFonts w:ascii="Times New Roman"/>
                <w:b w:val="false"/>
                <w:i w:val="false"/>
                <w:color w:val="000000"/>
                <w:sz w:val="20"/>
              </w:rPr>
              <w:t>
EО 48°59.899)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болған жерлес-жауынгерлерге арналған обелиск 1966 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45"/>
          <w:p>
            <w:pPr>
              <w:spacing w:after="20"/>
              <w:ind w:left="20"/>
              <w:jc w:val="both"/>
            </w:pPr>
            <w:r>
              <w:rPr>
                <w:rFonts w:ascii="Times New Roman"/>
                <w:b w:val="false"/>
                <w:i w:val="false"/>
                <w:color w:val="000000"/>
                <w:sz w:val="20"/>
              </w:rPr>
              <w:t>
Құрманғазы ауылы, Манаев көшесі</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(N 46°36.110 </w:t>
            </w:r>
          </w:p>
          <w:p>
            <w:pPr>
              <w:spacing w:after="20"/>
              <w:ind w:left="20"/>
              <w:jc w:val="both"/>
            </w:pPr>
            <w:r>
              <w:rPr>
                <w:rFonts w:ascii="Times New Roman"/>
                <w:b w:val="false"/>
                <w:i w:val="false"/>
                <w:color w:val="000000"/>
                <w:sz w:val="20"/>
              </w:rPr>
              <w:t>
EО 49°15.586)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Шіркеу ғимараты XIX ғ. соңы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46"/>
          <w:p>
            <w:pPr>
              <w:spacing w:after="20"/>
              <w:ind w:left="20"/>
              <w:jc w:val="both"/>
            </w:pPr>
            <w:r>
              <w:rPr>
                <w:rFonts w:ascii="Times New Roman"/>
                <w:b w:val="false"/>
                <w:i w:val="false"/>
                <w:color w:val="000000"/>
                <w:sz w:val="20"/>
              </w:rPr>
              <w:t xml:space="preserve">
 Жыланды ауылынан батысқа қарай 10 км, №3-разъезден оңтүстік-шығысқа қарай 1,5 км (N 46°39.054 </w:t>
            </w:r>
          </w:p>
          <w:bookmarkEnd w:id="46"/>
          <w:p>
            <w:pPr>
              <w:spacing w:after="20"/>
              <w:ind w:left="20"/>
              <w:jc w:val="both"/>
            </w:pPr>
            <w:r>
              <w:rPr>
                <w:rFonts w:ascii="Times New Roman"/>
                <w:b w:val="false"/>
                <w:i w:val="false"/>
                <w:color w:val="000000"/>
                <w:sz w:val="20"/>
              </w:rPr>
              <w:t>
EО 48°32.862)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Мақаш қорымы. Мазар 1909 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құрылысы және сәулет ескерткіші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47"/>
          <w:p>
            <w:pPr>
              <w:spacing w:after="20"/>
              <w:ind w:left="20"/>
              <w:jc w:val="both"/>
            </w:pPr>
            <w:r>
              <w:rPr>
                <w:rFonts w:ascii="Times New Roman"/>
                <w:b w:val="false"/>
                <w:i w:val="false"/>
                <w:color w:val="000000"/>
                <w:sz w:val="20"/>
              </w:rPr>
              <w:t xml:space="preserve">
Афанасьев ауылынан шығысқа қарай 5 км </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(N 46˚41.748 </w:t>
            </w:r>
          </w:p>
          <w:p>
            <w:pPr>
              <w:spacing w:after="20"/>
              <w:ind w:left="20"/>
              <w:jc w:val="both"/>
            </w:pPr>
            <w:r>
              <w:rPr>
                <w:rFonts w:ascii="Times New Roman"/>
                <w:b w:val="false"/>
                <w:i w:val="false"/>
                <w:color w:val="000000"/>
                <w:sz w:val="20"/>
              </w:rPr>
              <w:t>
EО 49˚36.065)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Мақаш қорымы. Мұхамеджан Бекмұхамбетов мазары 2000 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объект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48"/>
          <w:p>
            <w:pPr>
              <w:spacing w:after="20"/>
              <w:ind w:left="20"/>
              <w:jc w:val="both"/>
            </w:pPr>
            <w:r>
              <w:rPr>
                <w:rFonts w:ascii="Times New Roman"/>
                <w:b w:val="false"/>
                <w:i w:val="false"/>
                <w:color w:val="000000"/>
                <w:sz w:val="20"/>
              </w:rPr>
              <w:t xml:space="preserve">
Афанасьев ауылынан шығысқа қарай 5 км </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(N 46°41.748 </w:t>
            </w:r>
          </w:p>
          <w:p>
            <w:pPr>
              <w:spacing w:after="20"/>
              <w:ind w:left="20"/>
              <w:jc w:val="both"/>
            </w:pPr>
            <w:r>
              <w:rPr>
                <w:rFonts w:ascii="Times New Roman"/>
                <w:b w:val="false"/>
                <w:i w:val="false"/>
                <w:color w:val="000000"/>
                <w:sz w:val="20"/>
              </w:rPr>
              <w:t>
EО 49°36.065)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Жеңістің 30-жылдығына арналған обелиск 1975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Балқұдық ауылы, Абай көшесі</w:t>
            </w:r>
          </w:p>
          <w:p>
            <w:pPr>
              <w:spacing w:after="20"/>
              <w:ind w:left="20"/>
              <w:jc w:val="both"/>
            </w:pPr>
            <w:r>
              <w:rPr>
                <w:rFonts w:ascii="Times New Roman"/>
                <w:b w:val="false"/>
                <w:i w:val="false"/>
                <w:color w:val="000000"/>
                <w:sz w:val="20"/>
              </w:rPr>
              <w:t>
(N 47° 50.246 EО 47° 34. 448)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Композитор, күйші Кұрманғазы Сағырбайұлының (1818-1889 ж.) бюсті 1967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 ауылы, Құрманғазы көшесі</w:t>
            </w:r>
          </w:p>
          <w:p>
            <w:pPr>
              <w:spacing w:after="20"/>
              <w:ind w:left="20"/>
              <w:jc w:val="both"/>
            </w:pPr>
            <w:r>
              <w:rPr>
                <w:rFonts w:ascii="Times New Roman"/>
                <w:b w:val="false"/>
                <w:i w:val="false"/>
                <w:color w:val="000000"/>
                <w:sz w:val="20"/>
              </w:rPr>
              <w:t>
(N 46° 37. 381 EО 48° 38. 829)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Шіркеу ғимараты ХІХ ғ соңы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 ауылынан батысқа қарай 10 км, №3-разъезден оңтүстік-шығысқа қарай 1,5 км</w:t>
            </w:r>
          </w:p>
          <w:p>
            <w:pPr>
              <w:spacing w:after="20"/>
              <w:ind w:left="20"/>
              <w:jc w:val="both"/>
            </w:pPr>
            <w:r>
              <w:rPr>
                <w:rFonts w:ascii="Times New Roman"/>
                <w:b w:val="false"/>
                <w:i w:val="false"/>
                <w:color w:val="000000"/>
                <w:sz w:val="20"/>
              </w:rPr>
              <w:t>
(N 46°39. 066 EО 48°32. 845)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болған жерлес-жауынгерлерге арналған обелиск 1975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Сүйіндік ауылы, Абай көшесі</w:t>
            </w:r>
          </w:p>
          <w:p>
            <w:pPr>
              <w:spacing w:after="20"/>
              <w:ind w:left="20"/>
              <w:jc w:val="both"/>
            </w:pPr>
            <w:r>
              <w:rPr>
                <w:rFonts w:ascii="Times New Roman"/>
                <w:b w:val="false"/>
                <w:i w:val="false"/>
                <w:color w:val="000000"/>
                <w:sz w:val="20"/>
              </w:rPr>
              <w:t>
(N 48° 07. 883 EО 47° 40. 641)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 ауданы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Әбжет мазары XX ғ. басы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49"/>
          <w:p>
            <w:pPr>
              <w:spacing w:after="20"/>
              <w:ind w:left="20"/>
              <w:jc w:val="both"/>
            </w:pPr>
            <w:r>
              <w:rPr>
                <w:rFonts w:ascii="Times New Roman"/>
                <w:b w:val="false"/>
                <w:i w:val="false"/>
                <w:color w:val="000000"/>
                <w:sz w:val="20"/>
              </w:rPr>
              <w:t>
Кенбай ауылынан солтүстік-солтүстік-шығысқа қарай 4 км</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(N 47°45.836</w:t>
            </w:r>
          </w:p>
          <w:p>
            <w:pPr>
              <w:spacing w:after="20"/>
              <w:ind w:left="20"/>
              <w:jc w:val="both"/>
            </w:pPr>
            <w:r>
              <w:rPr>
                <w:rFonts w:ascii="Times New Roman"/>
                <w:b w:val="false"/>
                <w:i w:val="false"/>
                <w:color w:val="000000"/>
                <w:sz w:val="20"/>
              </w:rPr>
              <w:t>
EО 54°00.649)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ана қорымы XІX 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50"/>
          <w:p>
            <w:pPr>
              <w:spacing w:after="20"/>
              <w:ind w:left="20"/>
              <w:jc w:val="both"/>
            </w:pPr>
            <w:r>
              <w:rPr>
                <w:rFonts w:ascii="Times New Roman"/>
                <w:b w:val="false"/>
                <w:i w:val="false"/>
                <w:color w:val="000000"/>
                <w:sz w:val="20"/>
              </w:rPr>
              <w:t xml:space="preserve">
Сағыз ауылынан оңтүстік-шығысқа қарай 8 км </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(N 48°10.189 </w:t>
            </w:r>
          </w:p>
          <w:p>
            <w:pPr>
              <w:spacing w:after="20"/>
              <w:ind w:left="20"/>
              <w:jc w:val="both"/>
            </w:pPr>
            <w:r>
              <w:rPr>
                <w:rFonts w:ascii="Times New Roman"/>
                <w:b w:val="false"/>
                <w:i w:val="false"/>
                <w:color w:val="000000"/>
                <w:sz w:val="20"/>
              </w:rPr>
              <w:t>
EО 54°57.591)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Бөкен бидің (1771-1857 жж.) жерленген жері 1857 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объект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51"/>
          <w:p>
            <w:pPr>
              <w:spacing w:after="20"/>
              <w:ind w:left="20"/>
              <w:jc w:val="both"/>
            </w:pPr>
            <w:r>
              <w:rPr>
                <w:rFonts w:ascii="Times New Roman"/>
                <w:b w:val="false"/>
                <w:i w:val="false"/>
                <w:color w:val="000000"/>
                <w:sz w:val="20"/>
              </w:rPr>
              <w:t>
Қарабау ауылынан оңтүстік-батысқа қарай 9 км</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(N 48°24.438 </w:t>
            </w:r>
          </w:p>
          <w:p>
            <w:pPr>
              <w:spacing w:after="20"/>
              <w:ind w:left="20"/>
              <w:jc w:val="both"/>
            </w:pPr>
            <w:r>
              <w:rPr>
                <w:rFonts w:ascii="Times New Roman"/>
                <w:b w:val="false"/>
                <w:i w:val="false"/>
                <w:color w:val="000000"/>
                <w:sz w:val="20"/>
              </w:rPr>
              <w:t>
EО 52°48.651)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Дүйсәлі қорымы XІX ғ.- XX ғ. басы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52"/>
          <w:p>
            <w:pPr>
              <w:spacing w:after="20"/>
              <w:ind w:left="20"/>
              <w:jc w:val="both"/>
            </w:pPr>
            <w:r>
              <w:rPr>
                <w:rFonts w:ascii="Times New Roman"/>
                <w:b w:val="false"/>
                <w:i w:val="false"/>
                <w:color w:val="000000"/>
                <w:sz w:val="20"/>
              </w:rPr>
              <w:t>
Қарабау ауылынан оңтүстік-шығысқа қарай 29 км, Сарыкөл қыстағынан оңтүстік-шығысқа қарай 2 км</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(N 48°11.325 </w:t>
            </w:r>
          </w:p>
          <w:p>
            <w:pPr>
              <w:spacing w:after="20"/>
              <w:ind w:left="20"/>
              <w:jc w:val="both"/>
            </w:pPr>
            <w:r>
              <w:rPr>
                <w:rFonts w:ascii="Times New Roman"/>
                <w:b w:val="false"/>
                <w:i w:val="false"/>
                <w:color w:val="000000"/>
                <w:sz w:val="20"/>
              </w:rPr>
              <w:t>
EО 52°58.556)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Қорғанша қалашығы XV- XVIII ғғ.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53"/>
          <w:p>
            <w:pPr>
              <w:spacing w:after="20"/>
              <w:ind w:left="20"/>
              <w:jc w:val="both"/>
            </w:pPr>
            <w:r>
              <w:rPr>
                <w:rFonts w:ascii="Times New Roman"/>
                <w:b w:val="false"/>
                <w:i w:val="false"/>
                <w:color w:val="000000"/>
                <w:sz w:val="20"/>
              </w:rPr>
              <w:t>
Қаракөл ауылынан оңтүстік-шығысқа қарай 12 км</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(N 48°43.230 </w:t>
            </w:r>
          </w:p>
          <w:p>
            <w:pPr>
              <w:spacing w:after="20"/>
              <w:ind w:left="20"/>
              <w:jc w:val="both"/>
            </w:pPr>
            <w:r>
              <w:rPr>
                <w:rFonts w:ascii="Times New Roman"/>
                <w:b w:val="false"/>
                <w:i w:val="false"/>
                <w:color w:val="000000"/>
                <w:sz w:val="20"/>
              </w:rPr>
              <w:t>
EО 52°59.101)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Тілегенмола қорымы XIX ғ. –XX ғ. басы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54"/>
          <w:p>
            <w:pPr>
              <w:spacing w:after="20"/>
              <w:ind w:left="20"/>
              <w:jc w:val="both"/>
            </w:pPr>
            <w:r>
              <w:rPr>
                <w:rFonts w:ascii="Times New Roman"/>
                <w:b w:val="false"/>
                <w:i w:val="false"/>
                <w:color w:val="000000"/>
                <w:sz w:val="20"/>
              </w:rPr>
              <w:t>
Қарабау ауылынан оңтүстік-шығысқа қарай 33 км, Сарыкөл қыстағынан оңтүстік-шығысқа қарай 6,8 км</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(N 48°09.276 </w:t>
            </w:r>
          </w:p>
          <w:p>
            <w:pPr>
              <w:spacing w:after="20"/>
              <w:ind w:left="20"/>
              <w:jc w:val="both"/>
            </w:pPr>
            <w:r>
              <w:rPr>
                <w:rFonts w:ascii="Times New Roman"/>
                <w:b w:val="false"/>
                <w:i w:val="false"/>
                <w:color w:val="000000"/>
                <w:sz w:val="20"/>
              </w:rPr>
              <w:t>
EО 52°52.627)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Тұрланмола қорымы XIX 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55"/>
          <w:p>
            <w:pPr>
              <w:spacing w:after="20"/>
              <w:ind w:left="20"/>
              <w:jc w:val="both"/>
            </w:pPr>
            <w:r>
              <w:rPr>
                <w:rFonts w:ascii="Times New Roman"/>
                <w:b w:val="false"/>
                <w:i w:val="false"/>
                <w:color w:val="000000"/>
                <w:sz w:val="20"/>
              </w:rPr>
              <w:t>
Қарабау ауылынан оңтүстік-батысқа қарай 30 км</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(N 48°10.319 </w:t>
            </w:r>
          </w:p>
          <w:p>
            <w:pPr>
              <w:spacing w:after="20"/>
              <w:ind w:left="20"/>
              <w:jc w:val="both"/>
            </w:pPr>
            <w:r>
              <w:rPr>
                <w:rFonts w:ascii="Times New Roman"/>
                <w:b w:val="false"/>
                <w:i w:val="false"/>
                <w:color w:val="000000"/>
                <w:sz w:val="20"/>
              </w:rPr>
              <w:t>
EО 52°51.604)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соғысынан оралмаған жауынгерлерге арналған обелиск 1975 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56"/>
          <w:p>
            <w:pPr>
              <w:spacing w:after="20"/>
              <w:ind w:left="20"/>
              <w:jc w:val="both"/>
            </w:pPr>
            <w:r>
              <w:rPr>
                <w:rFonts w:ascii="Times New Roman"/>
                <w:b w:val="false"/>
                <w:i w:val="false"/>
                <w:color w:val="000000"/>
                <w:sz w:val="20"/>
              </w:rPr>
              <w:t>
Жангелдин ауылы, Ұлықпанов көшесі</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(N 48°57.359 </w:t>
            </w:r>
          </w:p>
          <w:p>
            <w:pPr>
              <w:spacing w:after="20"/>
              <w:ind w:left="20"/>
              <w:jc w:val="both"/>
            </w:pPr>
            <w:r>
              <w:rPr>
                <w:rFonts w:ascii="Times New Roman"/>
                <w:b w:val="false"/>
                <w:i w:val="false"/>
                <w:color w:val="000000"/>
                <w:sz w:val="20"/>
              </w:rPr>
              <w:t>
EО 53°43.904)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соғысынан оралмаған жауынгерлерге арналған обелиск 1975 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57"/>
          <w:p>
            <w:pPr>
              <w:spacing w:after="20"/>
              <w:ind w:left="20"/>
              <w:jc w:val="both"/>
            </w:pPr>
            <w:r>
              <w:rPr>
                <w:rFonts w:ascii="Times New Roman"/>
                <w:b w:val="false"/>
                <w:i w:val="false"/>
                <w:color w:val="000000"/>
                <w:sz w:val="20"/>
              </w:rPr>
              <w:t>
Жасқайрат ауылы, С.Құлтаев көшесі</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(N 48°56.892 </w:t>
            </w:r>
          </w:p>
          <w:p>
            <w:pPr>
              <w:spacing w:after="20"/>
              <w:ind w:left="20"/>
              <w:jc w:val="both"/>
            </w:pPr>
            <w:r>
              <w:rPr>
                <w:rFonts w:ascii="Times New Roman"/>
                <w:b w:val="false"/>
                <w:i w:val="false"/>
                <w:color w:val="000000"/>
                <w:sz w:val="20"/>
              </w:rPr>
              <w:t>
EО 53°32.677)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соғысынан оралмаған жауынгерлерге арналған обелиск 1975 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58"/>
          <w:p>
            <w:pPr>
              <w:spacing w:after="20"/>
              <w:ind w:left="20"/>
              <w:jc w:val="both"/>
            </w:pPr>
            <w:r>
              <w:rPr>
                <w:rFonts w:ascii="Times New Roman"/>
                <w:b w:val="false"/>
                <w:i w:val="false"/>
                <w:color w:val="000000"/>
                <w:sz w:val="20"/>
              </w:rPr>
              <w:t>
Қаракөл ауылы, Т.Рысқұлов көшесі</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(N 48°46.986 </w:t>
            </w:r>
          </w:p>
          <w:p>
            <w:pPr>
              <w:spacing w:after="20"/>
              <w:ind w:left="20"/>
              <w:jc w:val="both"/>
            </w:pPr>
            <w:r>
              <w:rPr>
                <w:rFonts w:ascii="Times New Roman"/>
                <w:b w:val="false"/>
                <w:i w:val="false"/>
                <w:color w:val="000000"/>
                <w:sz w:val="20"/>
              </w:rPr>
              <w:t>
EО 52°52.844)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Ақын Абай Құнанбаевтың (1845-1904 жж.) бюсті 1967 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59"/>
          <w:p>
            <w:pPr>
              <w:spacing w:after="20"/>
              <w:ind w:left="20"/>
              <w:jc w:val="both"/>
            </w:pPr>
            <w:r>
              <w:rPr>
                <w:rFonts w:ascii="Times New Roman"/>
                <w:b w:val="false"/>
                <w:i w:val="false"/>
                <w:color w:val="000000"/>
                <w:sz w:val="20"/>
              </w:rPr>
              <w:t>
Қаракөл ауылы, Т.Рысқұлов көшесі</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(N 48°46.994 </w:t>
            </w:r>
          </w:p>
          <w:p>
            <w:pPr>
              <w:spacing w:after="20"/>
              <w:ind w:left="20"/>
              <w:jc w:val="both"/>
            </w:pPr>
            <w:r>
              <w:rPr>
                <w:rFonts w:ascii="Times New Roman"/>
                <w:b w:val="false"/>
                <w:i w:val="false"/>
                <w:color w:val="000000"/>
                <w:sz w:val="20"/>
              </w:rPr>
              <w:t>
EО 52°52.752)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соғысынан оралмаған жауынгерлерге арналған обелиск 1975 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60"/>
          <w:p>
            <w:pPr>
              <w:spacing w:after="20"/>
              <w:ind w:left="20"/>
              <w:jc w:val="both"/>
            </w:pPr>
            <w:r>
              <w:rPr>
                <w:rFonts w:ascii="Times New Roman"/>
                <w:b w:val="false"/>
                <w:i w:val="false"/>
                <w:color w:val="000000"/>
                <w:sz w:val="20"/>
              </w:rPr>
              <w:t>
Қоныстану ауылы, Жағалбаев көшесі</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(N 48°50.527 </w:t>
            </w:r>
          </w:p>
          <w:p>
            <w:pPr>
              <w:spacing w:after="20"/>
              <w:ind w:left="20"/>
              <w:jc w:val="both"/>
            </w:pPr>
            <w:r>
              <w:rPr>
                <w:rFonts w:ascii="Times New Roman"/>
                <w:b w:val="false"/>
                <w:i w:val="false"/>
                <w:color w:val="000000"/>
                <w:sz w:val="20"/>
              </w:rPr>
              <w:t>
EО 52°20.802)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соғысынан оралмаған жауынгерлерге арналған обелиск 1975 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61"/>
          <w:p>
            <w:pPr>
              <w:spacing w:after="20"/>
              <w:ind w:left="20"/>
              <w:jc w:val="both"/>
            </w:pPr>
            <w:r>
              <w:rPr>
                <w:rFonts w:ascii="Times New Roman"/>
                <w:b w:val="false"/>
                <w:i w:val="false"/>
                <w:color w:val="000000"/>
                <w:sz w:val="20"/>
              </w:rPr>
              <w:t>
Миялы ауылы, Қ.Сәтпаев көшесі</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(N 48°53.294 </w:t>
            </w:r>
          </w:p>
          <w:p>
            <w:pPr>
              <w:spacing w:after="20"/>
              <w:ind w:left="20"/>
              <w:jc w:val="both"/>
            </w:pPr>
            <w:r>
              <w:rPr>
                <w:rFonts w:ascii="Times New Roman"/>
                <w:b w:val="false"/>
                <w:i w:val="false"/>
                <w:color w:val="000000"/>
                <w:sz w:val="20"/>
              </w:rPr>
              <w:t>
EО 53°47.351)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соғысынан оралмаған жауынгерлерге арналған обелиск 1975 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62"/>
          <w:p>
            <w:pPr>
              <w:spacing w:after="20"/>
              <w:ind w:left="20"/>
              <w:jc w:val="both"/>
            </w:pPr>
            <w:r>
              <w:rPr>
                <w:rFonts w:ascii="Times New Roman"/>
                <w:b w:val="false"/>
                <w:i w:val="false"/>
                <w:color w:val="000000"/>
                <w:sz w:val="20"/>
              </w:rPr>
              <w:t xml:space="preserve">
Мұқыр ауылы, Ғ.Сланов көшесі </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(N 48°02.904 </w:t>
            </w:r>
          </w:p>
          <w:p>
            <w:pPr>
              <w:spacing w:after="20"/>
              <w:ind w:left="20"/>
              <w:jc w:val="both"/>
            </w:pPr>
            <w:r>
              <w:rPr>
                <w:rFonts w:ascii="Times New Roman"/>
                <w:b w:val="false"/>
                <w:i w:val="false"/>
                <w:color w:val="000000"/>
                <w:sz w:val="20"/>
              </w:rPr>
              <w:t>
EО 54°29.435)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соғысынан оралмаған жауынгерлерге арналған обелиск 1975 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63"/>
          <w:p>
            <w:pPr>
              <w:spacing w:after="20"/>
              <w:ind w:left="20"/>
              <w:jc w:val="both"/>
            </w:pPr>
            <w:r>
              <w:rPr>
                <w:rFonts w:ascii="Times New Roman"/>
                <w:b w:val="false"/>
                <w:i w:val="false"/>
                <w:color w:val="000000"/>
                <w:sz w:val="20"/>
              </w:rPr>
              <w:t>
Сағыз ауылы,</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Ш.Ізбасов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(N 48°13.556 </w:t>
            </w:r>
          </w:p>
          <w:p>
            <w:pPr>
              <w:spacing w:after="20"/>
              <w:ind w:left="20"/>
              <w:jc w:val="both"/>
            </w:pPr>
            <w:r>
              <w:rPr>
                <w:rFonts w:ascii="Times New Roman"/>
                <w:b w:val="false"/>
                <w:i w:val="false"/>
                <w:color w:val="000000"/>
                <w:sz w:val="20"/>
              </w:rPr>
              <w:t>
EО 54°51.788)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соғысынан оралмаған жауынгерлерге арналған обелиск 1975 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64"/>
          <w:p>
            <w:pPr>
              <w:spacing w:after="20"/>
              <w:ind w:left="20"/>
              <w:jc w:val="both"/>
            </w:pPr>
            <w:r>
              <w:rPr>
                <w:rFonts w:ascii="Times New Roman"/>
                <w:b w:val="false"/>
                <w:i w:val="false"/>
                <w:color w:val="000000"/>
                <w:sz w:val="20"/>
              </w:rPr>
              <w:t>
Тасшағыл ауылы, С.Сейфуллин көшесі</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(N 48°52.651 </w:t>
            </w:r>
          </w:p>
          <w:p>
            <w:pPr>
              <w:spacing w:after="20"/>
              <w:ind w:left="20"/>
              <w:jc w:val="both"/>
            </w:pPr>
            <w:r>
              <w:rPr>
                <w:rFonts w:ascii="Times New Roman"/>
                <w:b w:val="false"/>
                <w:i w:val="false"/>
                <w:color w:val="000000"/>
                <w:sz w:val="20"/>
              </w:rPr>
              <w:t>
EО 52°57.895)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Ақын Шернияз Жарылғасұлының жерленген жері (1806-1867 жж.) 1867 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объект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65"/>
          <w:p>
            <w:pPr>
              <w:spacing w:after="20"/>
              <w:ind w:left="20"/>
              <w:jc w:val="both"/>
            </w:pPr>
            <w:r>
              <w:rPr>
                <w:rFonts w:ascii="Times New Roman"/>
                <w:b w:val="false"/>
                <w:i w:val="false"/>
                <w:color w:val="000000"/>
                <w:sz w:val="20"/>
              </w:rPr>
              <w:t>
Мұқыр ауылынан батысқа қарай 25 км, Жантерек ауылынан солтүстік-батысқа қарай 12 км</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(N 48°02.050 </w:t>
            </w:r>
          </w:p>
          <w:p>
            <w:pPr>
              <w:spacing w:after="20"/>
              <w:ind w:left="20"/>
              <w:jc w:val="both"/>
            </w:pPr>
            <w:r>
              <w:rPr>
                <w:rFonts w:ascii="Times New Roman"/>
                <w:b w:val="false"/>
                <w:i w:val="false"/>
                <w:color w:val="000000"/>
                <w:sz w:val="20"/>
              </w:rPr>
              <w:t>
EО 54°08.286)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Көміркөл қорғаны ерте темір дәуірі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66"/>
          <w:p>
            <w:pPr>
              <w:spacing w:after="20"/>
              <w:ind w:left="20"/>
              <w:jc w:val="both"/>
            </w:pPr>
            <w:r>
              <w:rPr>
                <w:rFonts w:ascii="Times New Roman"/>
                <w:b w:val="false"/>
                <w:i w:val="false"/>
                <w:color w:val="000000"/>
                <w:sz w:val="20"/>
              </w:rPr>
              <w:t>
Жантерек ауылынан солтүстікке қарай 4 км</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(N 47°58.424</w:t>
            </w:r>
          </w:p>
          <w:p>
            <w:pPr>
              <w:spacing w:after="20"/>
              <w:ind w:left="20"/>
              <w:jc w:val="both"/>
            </w:pPr>
            <w:r>
              <w:rPr>
                <w:rFonts w:ascii="Times New Roman"/>
                <w:b w:val="false"/>
                <w:i w:val="false"/>
                <w:color w:val="000000"/>
                <w:sz w:val="20"/>
              </w:rPr>
              <w:t>
EО 54°09.509)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Шернияз қорғаны ерте темір дәуірі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67"/>
          <w:p>
            <w:pPr>
              <w:spacing w:after="20"/>
              <w:ind w:left="20"/>
              <w:jc w:val="both"/>
            </w:pPr>
            <w:r>
              <w:rPr>
                <w:rFonts w:ascii="Times New Roman"/>
                <w:b w:val="false"/>
                <w:i w:val="false"/>
                <w:color w:val="000000"/>
                <w:sz w:val="20"/>
              </w:rPr>
              <w:t xml:space="preserve">
Жантерек ауылынан батысқа қарай 15 км, Шернияз мазарынан солтүстікке </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қарай 7 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(N 47°02.048 </w:t>
            </w:r>
          </w:p>
          <w:p>
            <w:pPr>
              <w:spacing w:after="20"/>
              <w:ind w:left="20"/>
              <w:jc w:val="both"/>
            </w:pPr>
            <w:r>
              <w:rPr>
                <w:rFonts w:ascii="Times New Roman"/>
                <w:b w:val="false"/>
                <w:i w:val="false"/>
                <w:color w:val="000000"/>
                <w:sz w:val="20"/>
              </w:rPr>
              <w:t>
EО 54°08.196)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Молдабек 1 қорғаны ерте темір дәуірі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68"/>
          <w:p>
            <w:pPr>
              <w:spacing w:after="20"/>
              <w:ind w:left="20"/>
              <w:jc w:val="both"/>
            </w:pPr>
            <w:r>
              <w:rPr>
                <w:rFonts w:ascii="Times New Roman"/>
                <w:b w:val="false"/>
                <w:i w:val="false"/>
                <w:color w:val="000000"/>
                <w:sz w:val="20"/>
              </w:rPr>
              <w:t>
Жантерек ауылынан оңтүстік-батысқа қарай 21 км</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(N 47°45.833 </w:t>
            </w:r>
          </w:p>
          <w:p>
            <w:pPr>
              <w:spacing w:after="20"/>
              <w:ind w:left="20"/>
              <w:jc w:val="both"/>
            </w:pPr>
            <w:r>
              <w:rPr>
                <w:rFonts w:ascii="Times New Roman"/>
                <w:b w:val="false"/>
                <w:i w:val="false"/>
                <w:color w:val="000000"/>
                <w:sz w:val="20"/>
              </w:rPr>
              <w:t>
EО 54°09.056)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Молдабек 2 қорғаны ерте темір дәуірі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69"/>
          <w:p>
            <w:pPr>
              <w:spacing w:after="20"/>
              <w:ind w:left="20"/>
              <w:jc w:val="both"/>
            </w:pPr>
            <w:r>
              <w:rPr>
                <w:rFonts w:ascii="Times New Roman"/>
                <w:b w:val="false"/>
                <w:i w:val="false"/>
                <w:color w:val="000000"/>
                <w:sz w:val="20"/>
              </w:rPr>
              <w:t>
Жантерек ауылынан оңтүстік-батысқа қарай 20,9 км, Молдабек 1 қорғанынан батысқа қарай 0,5 м</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(N 47°45.676 </w:t>
            </w:r>
          </w:p>
          <w:p>
            <w:pPr>
              <w:spacing w:after="20"/>
              <w:ind w:left="20"/>
              <w:jc w:val="both"/>
            </w:pPr>
            <w:r>
              <w:rPr>
                <w:rFonts w:ascii="Times New Roman"/>
                <w:b w:val="false"/>
                <w:i w:val="false"/>
                <w:color w:val="000000"/>
                <w:sz w:val="20"/>
              </w:rPr>
              <w:t>
EО 54°08.483)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Молдабек 3 қорғаны ерте темір дәуірі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70"/>
          <w:p>
            <w:pPr>
              <w:spacing w:after="20"/>
              <w:ind w:left="20"/>
              <w:jc w:val="both"/>
            </w:pPr>
            <w:r>
              <w:rPr>
                <w:rFonts w:ascii="Times New Roman"/>
                <w:b w:val="false"/>
                <w:i w:val="false"/>
                <w:color w:val="000000"/>
                <w:sz w:val="20"/>
              </w:rPr>
              <w:t>
Жантерек ауылынан оңтүстік-батысқа қарай 20,9 км, Молдабек 2 қорғанынан батысқа қарай 30 м</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(N 47°45.656 </w:t>
            </w:r>
          </w:p>
          <w:p>
            <w:pPr>
              <w:spacing w:after="20"/>
              <w:ind w:left="20"/>
              <w:jc w:val="both"/>
            </w:pPr>
            <w:r>
              <w:rPr>
                <w:rFonts w:ascii="Times New Roman"/>
                <w:b w:val="false"/>
                <w:i w:val="false"/>
                <w:color w:val="000000"/>
                <w:sz w:val="20"/>
              </w:rPr>
              <w:t>
EО 54°08.484)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Молдабек 4 қорғаны ерте темір дәуірі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71"/>
          <w:p>
            <w:pPr>
              <w:spacing w:after="20"/>
              <w:ind w:left="20"/>
              <w:jc w:val="both"/>
            </w:pPr>
            <w:r>
              <w:rPr>
                <w:rFonts w:ascii="Times New Roman"/>
                <w:b w:val="false"/>
                <w:i w:val="false"/>
                <w:color w:val="000000"/>
                <w:sz w:val="20"/>
              </w:rPr>
              <w:t>
Жантерек ауылынан оңтүстік-батысқа қарай 20,9 км, Молдабек 3 қорғанынан батысқа қарай 5 м</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(N 47°45.656 </w:t>
            </w:r>
          </w:p>
          <w:p>
            <w:pPr>
              <w:spacing w:after="20"/>
              <w:ind w:left="20"/>
              <w:jc w:val="both"/>
            </w:pPr>
            <w:r>
              <w:rPr>
                <w:rFonts w:ascii="Times New Roman"/>
                <w:b w:val="false"/>
                <w:i w:val="false"/>
                <w:color w:val="000000"/>
                <w:sz w:val="20"/>
              </w:rPr>
              <w:t>
EО 54°08.484)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Молдабек 5 қорғаны ерте темір дәуірі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72"/>
          <w:p>
            <w:pPr>
              <w:spacing w:after="20"/>
              <w:ind w:left="20"/>
              <w:jc w:val="both"/>
            </w:pPr>
            <w:r>
              <w:rPr>
                <w:rFonts w:ascii="Times New Roman"/>
                <w:b w:val="false"/>
                <w:i w:val="false"/>
                <w:color w:val="000000"/>
                <w:sz w:val="20"/>
              </w:rPr>
              <w:t>
Жантерек ауылынан оңтүстік-батысқа қарай 20,7 км, Молдабек 4 қорғанынан батысқа қарай 3 км</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(N 47°45.351 </w:t>
            </w:r>
          </w:p>
          <w:p>
            <w:pPr>
              <w:spacing w:after="20"/>
              <w:ind w:left="20"/>
              <w:jc w:val="both"/>
            </w:pPr>
            <w:r>
              <w:rPr>
                <w:rFonts w:ascii="Times New Roman"/>
                <w:b w:val="false"/>
                <w:i w:val="false"/>
                <w:color w:val="000000"/>
                <w:sz w:val="20"/>
              </w:rPr>
              <w:t>
EО 54°06.549)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Үдерменмола қорғандары ерте темір дәуірі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73"/>
          <w:p>
            <w:pPr>
              <w:spacing w:after="20"/>
              <w:ind w:left="20"/>
              <w:jc w:val="both"/>
            </w:pPr>
            <w:r>
              <w:rPr>
                <w:rFonts w:ascii="Times New Roman"/>
                <w:b w:val="false"/>
                <w:i w:val="false"/>
                <w:color w:val="000000"/>
                <w:sz w:val="20"/>
              </w:rPr>
              <w:t>
Жантерек ауылынан батысқа қарай 10 км</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(N 47°54.260 </w:t>
            </w:r>
          </w:p>
          <w:p>
            <w:pPr>
              <w:spacing w:after="20"/>
              <w:ind w:left="20"/>
              <w:jc w:val="both"/>
            </w:pPr>
            <w:r>
              <w:rPr>
                <w:rFonts w:ascii="Times New Roman"/>
                <w:b w:val="false"/>
                <w:i w:val="false"/>
                <w:color w:val="000000"/>
                <w:sz w:val="20"/>
              </w:rPr>
              <w:t>
EО 54°05.130)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Қырғынтөбе қорғаны ерте темір дәуірі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Былқылдақты ауылынан оңтүстік-шығысқа қарай 2,6 км</w:t>
            </w:r>
          </w:p>
          <w:p>
            <w:pPr>
              <w:spacing w:after="20"/>
              <w:ind w:left="20"/>
              <w:jc w:val="both"/>
            </w:pPr>
            <w:r>
              <w:rPr>
                <w:rFonts w:ascii="Times New Roman"/>
                <w:b w:val="false"/>
                <w:i w:val="false"/>
                <w:color w:val="000000"/>
                <w:sz w:val="20"/>
              </w:rPr>
              <w:t>
(N 48° 24.705 ЕО 54° 49.941)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Қырғынтөбе 1 қорғаны ерте темір дәуірі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Былқылдақты ауылынан оңтүстік-шығысқа қарай 2,61 км</w:t>
            </w:r>
          </w:p>
          <w:p>
            <w:pPr>
              <w:spacing w:after="20"/>
              <w:ind w:left="20"/>
              <w:jc w:val="both"/>
            </w:pPr>
            <w:r>
              <w:rPr>
                <w:rFonts w:ascii="Times New Roman"/>
                <w:b w:val="false"/>
                <w:i w:val="false"/>
                <w:color w:val="000000"/>
                <w:sz w:val="20"/>
              </w:rPr>
              <w:t>
(N 48° 24.746 ЕО 54° 49.916)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Қырғынтөбе 2 қорғаны ерте темір дәуірі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Былқылдақты ауылынан оңтүстік-шығысқа қарай 2,45 км</w:t>
            </w:r>
          </w:p>
          <w:p>
            <w:pPr>
              <w:spacing w:after="20"/>
              <w:ind w:left="20"/>
              <w:jc w:val="both"/>
            </w:pPr>
            <w:r>
              <w:rPr>
                <w:rFonts w:ascii="Times New Roman"/>
                <w:b w:val="false"/>
                <w:i w:val="false"/>
                <w:color w:val="000000"/>
                <w:sz w:val="20"/>
              </w:rPr>
              <w:t>
(N 48° 24.773 ЕО 54° 49.882)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Қырғынтөбе 3 қорғаны ерте темір дәуірі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Былқылдақты ауылынан оңтүстік-шығысқа қарай 2,3 км</w:t>
            </w:r>
          </w:p>
          <w:p>
            <w:pPr>
              <w:spacing w:after="20"/>
              <w:ind w:left="20"/>
              <w:jc w:val="both"/>
            </w:pPr>
            <w:r>
              <w:rPr>
                <w:rFonts w:ascii="Times New Roman"/>
                <w:b w:val="false"/>
                <w:i w:val="false"/>
                <w:color w:val="000000"/>
                <w:sz w:val="20"/>
              </w:rPr>
              <w:t>
(N 48° 24.809 ЕО 54° 49.817)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Қырғынтөбе 4 қорғаны ерте темір дәуірі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Былқылдақты ауылынан оңтүстік-шығысқа қарай 2,2 км</w:t>
            </w:r>
          </w:p>
          <w:p>
            <w:pPr>
              <w:spacing w:after="20"/>
              <w:ind w:left="20"/>
              <w:jc w:val="both"/>
            </w:pPr>
            <w:r>
              <w:rPr>
                <w:rFonts w:ascii="Times New Roman"/>
                <w:b w:val="false"/>
                <w:i w:val="false"/>
                <w:color w:val="000000"/>
                <w:sz w:val="20"/>
              </w:rPr>
              <w:t>
(N 48° 24.860 ЕО 54° 49.787)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Қырғынтөбе 5 қорғаны ерте темір дәуірі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Былқылдақты ауылынан оңтүстік-шығысқа қарай 2,19 км</w:t>
            </w:r>
          </w:p>
          <w:p>
            <w:pPr>
              <w:spacing w:after="20"/>
              <w:ind w:left="20"/>
              <w:jc w:val="both"/>
            </w:pPr>
            <w:r>
              <w:rPr>
                <w:rFonts w:ascii="Times New Roman"/>
                <w:b w:val="false"/>
                <w:i w:val="false"/>
                <w:color w:val="000000"/>
                <w:sz w:val="20"/>
              </w:rPr>
              <w:t>
(N 48° 24.882 ЕО 54° 49.745)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Бармақ 1 тұрағы қола дәуірі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 ауылынан солтүстік-батысқа қарай 2,8 км</w:t>
            </w:r>
          </w:p>
          <w:p>
            <w:pPr>
              <w:spacing w:after="20"/>
              <w:ind w:left="20"/>
              <w:jc w:val="both"/>
            </w:pPr>
            <w:r>
              <w:rPr>
                <w:rFonts w:ascii="Times New Roman"/>
                <w:b w:val="false"/>
                <w:i w:val="false"/>
                <w:color w:val="000000"/>
                <w:sz w:val="20"/>
              </w:rPr>
              <w:t>
(N 48° 28.492 ЕО 52° 55.010)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қорғаны ерте темір дәуірі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 ауылынан солтүстік-батысқа қарай 8,7 км</w:t>
            </w:r>
          </w:p>
          <w:p>
            <w:pPr>
              <w:spacing w:after="20"/>
              <w:ind w:left="20"/>
              <w:jc w:val="both"/>
            </w:pPr>
            <w:r>
              <w:rPr>
                <w:rFonts w:ascii="Times New Roman"/>
                <w:b w:val="false"/>
                <w:i w:val="false"/>
                <w:color w:val="000000"/>
                <w:sz w:val="20"/>
              </w:rPr>
              <w:t>
(N 48° 31.593 ЕО 52° 54.216)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3 қорғаны ерте темір дәуірі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 ауылынан солтүстікке қарай 8,1 км</w:t>
            </w:r>
          </w:p>
          <w:p>
            <w:pPr>
              <w:spacing w:after="20"/>
              <w:ind w:left="20"/>
              <w:jc w:val="both"/>
            </w:pPr>
            <w:r>
              <w:rPr>
                <w:rFonts w:ascii="Times New Roman"/>
                <w:b w:val="false"/>
                <w:i w:val="false"/>
                <w:color w:val="000000"/>
                <w:sz w:val="20"/>
              </w:rPr>
              <w:t>
(N 48° 30.758 ЕО 52° 52.741)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4 қорғаны ерте темір дәуірі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 ауылынан солтүстік-батысқа қарай 7,4 км</w:t>
            </w:r>
          </w:p>
          <w:p>
            <w:pPr>
              <w:spacing w:after="20"/>
              <w:ind w:left="20"/>
              <w:jc w:val="both"/>
            </w:pPr>
            <w:r>
              <w:rPr>
                <w:rFonts w:ascii="Times New Roman"/>
                <w:b w:val="false"/>
                <w:i w:val="false"/>
                <w:color w:val="000000"/>
                <w:sz w:val="20"/>
              </w:rPr>
              <w:t>
(N 48° 30.904 ЕО 52° 54.617)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 қалашығы ХV-XVIII 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 ауылынан солтүстікке қарай 9,5 км</w:t>
            </w:r>
          </w:p>
          <w:p>
            <w:pPr>
              <w:spacing w:after="20"/>
              <w:ind w:left="20"/>
              <w:jc w:val="both"/>
            </w:pPr>
            <w:r>
              <w:rPr>
                <w:rFonts w:ascii="Times New Roman"/>
                <w:b w:val="false"/>
                <w:i w:val="false"/>
                <w:color w:val="000000"/>
                <w:sz w:val="20"/>
              </w:rPr>
              <w:t>
(N 48° 32.077 ЕО 52° 54.991)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 қорғандары ерте темір дәуірі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 ауылынан солтүстікке қарай 9,75 км</w:t>
            </w:r>
          </w:p>
          <w:p>
            <w:pPr>
              <w:spacing w:after="20"/>
              <w:ind w:left="20"/>
              <w:jc w:val="both"/>
            </w:pPr>
            <w:r>
              <w:rPr>
                <w:rFonts w:ascii="Times New Roman"/>
                <w:b w:val="false"/>
                <w:i w:val="false"/>
                <w:color w:val="000000"/>
                <w:sz w:val="20"/>
              </w:rPr>
              <w:t>
(N 48° 32.262 ЕО 52° 56.221)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қорғандары ерте темір дәуірі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Мұқыр ауылынан солтүстікке қарай 14 км </w:t>
            </w:r>
          </w:p>
          <w:p>
            <w:pPr>
              <w:spacing w:after="20"/>
              <w:ind w:left="20"/>
              <w:jc w:val="both"/>
            </w:pPr>
            <w:r>
              <w:rPr>
                <w:rFonts w:ascii="Times New Roman"/>
                <w:b w:val="false"/>
                <w:i w:val="false"/>
                <w:color w:val="000000"/>
                <w:sz w:val="20"/>
              </w:rPr>
              <w:t>
(N 48°09.685 EО 54°25.176)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Талқұдық қорғандары ерте темір дәуірі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Мұқыр ауылынан солтүстік-батысқа қарай 17 км</w:t>
            </w:r>
          </w:p>
          <w:p>
            <w:pPr>
              <w:spacing w:after="20"/>
              <w:ind w:left="20"/>
              <w:jc w:val="both"/>
            </w:pPr>
            <w:r>
              <w:rPr>
                <w:rFonts w:ascii="Times New Roman"/>
                <w:b w:val="false"/>
                <w:i w:val="false"/>
                <w:color w:val="000000"/>
                <w:sz w:val="20"/>
              </w:rPr>
              <w:t>
(N 48˚11.247 E0 54˚22.346)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Талқұдық 1 қорғандары ерте темір дәуірі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Мұқыр ауылынан солтүстік-шығысқа қарай 17,3 км, Талқұдық қорғандарынан солтүстік-шығысқа қарай 300 м.</w:t>
            </w:r>
          </w:p>
          <w:p>
            <w:pPr>
              <w:spacing w:after="20"/>
              <w:ind w:left="20"/>
              <w:jc w:val="both"/>
            </w:pPr>
            <w:r>
              <w:rPr>
                <w:rFonts w:ascii="Times New Roman"/>
                <w:b w:val="false"/>
                <w:i w:val="false"/>
                <w:color w:val="000000"/>
                <w:sz w:val="20"/>
              </w:rPr>
              <w:t>
(N 48˚10.948 EО54˚23.202)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Талқұдық 2 қорғандары ерте темір дәуірі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Мұқыр ауылынан солтүстік-солтүстік-батысқа қарай 16 км, Қарақұдық қорғандарынан батысқа қарай 2 км</w:t>
            </w:r>
          </w:p>
          <w:p>
            <w:pPr>
              <w:spacing w:after="20"/>
              <w:ind w:left="20"/>
              <w:jc w:val="both"/>
            </w:pPr>
            <w:r>
              <w:rPr>
                <w:rFonts w:ascii="Times New Roman"/>
                <w:b w:val="false"/>
                <w:i w:val="false"/>
                <w:color w:val="000000"/>
                <w:sz w:val="20"/>
              </w:rPr>
              <w:t>
(N 48˚10.569 EО 54˚24.036)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Егінжал 1 қорғандар тобы ерте темір дәуірі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Мұқыр ауылынан шығысқа қарай 26 км</w:t>
            </w:r>
          </w:p>
          <w:p>
            <w:pPr>
              <w:spacing w:after="20"/>
              <w:ind w:left="20"/>
              <w:jc w:val="both"/>
            </w:pPr>
            <w:r>
              <w:rPr>
                <w:rFonts w:ascii="Times New Roman"/>
                <w:b w:val="false"/>
                <w:i w:val="false"/>
                <w:color w:val="000000"/>
                <w:sz w:val="20"/>
              </w:rPr>
              <w:t>
(N 47°59.879 EО 54°49.541)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1 қорғандар тобы ерте темір дәуірі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Мұқыр ауылынан шығысқа қарай 34,5 км</w:t>
            </w:r>
          </w:p>
          <w:p>
            <w:pPr>
              <w:spacing w:after="20"/>
              <w:ind w:left="20"/>
              <w:jc w:val="both"/>
            </w:pPr>
            <w:r>
              <w:rPr>
                <w:rFonts w:ascii="Times New Roman"/>
                <w:b w:val="false"/>
                <w:i w:val="false"/>
                <w:color w:val="000000"/>
                <w:sz w:val="20"/>
              </w:rPr>
              <w:t>
(N 48°00.678 EО 54°49.150)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3 қонысы ерте темір дәуірі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Мұқыр ауылынан шығысқа қарай 25 км</w:t>
            </w:r>
          </w:p>
          <w:p>
            <w:pPr>
              <w:spacing w:after="20"/>
              <w:ind w:left="20"/>
              <w:jc w:val="both"/>
            </w:pPr>
            <w:r>
              <w:rPr>
                <w:rFonts w:ascii="Times New Roman"/>
                <w:b w:val="false"/>
                <w:i w:val="false"/>
                <w:color w:val="000000"/>
                <w:sz w:val="20"/>
              </w:rPr>
              <w:t>
(N 47° 52.767 EО 54°43.123)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Нұрмұқан 1 қорғаны ерте темір дәуірі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Мұқыр ауылынан шығысқа қарай 25,5 км</w:t>
            </w:r>
          </w:p>
          <w:p>
            <w:pPr>
              <w:spacing w:after="20"/>
              <w:ind w:left="20"/>
              <w:jc w:val="both"/>
            </w:pPr>
            <w:r>
              <w:rPr>
                <w:rFonts w:ascii="Times New Roman"/>
                <w:b w:val="false"/>
                <w:i w:val="false"/>
                <w:color w:val="000000"/>
                <w:sz w:val="20"/>
              </w:rPr>
              <w:t>
(N 48°01.995 EО 54°49.872)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Нұрмұқан 2 қорғаны ерте темір дәуірі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Мұқыр ауылынан шығысқа қарай 25,55 км</w:t>
            </w:r>
          </w:p>
          <w:p>
            <w:pPr>
              <w:spacing w:after="20"/>
              <w:ind w:left="20"/>
              <w:jc w:val="both"/>
            </w:pPr>
            <w:r>
              <w:rPr>
                <w:rFonts w:ascii="Times New Roman"/>
                <w:b w:val="false"/>
                <w:i w:val="false"/>
                <w:color w:val="000000"/>
                <w:sz w:val="20"/>
              </w:rPr>
              <w:t>
(N 48°01.952 EО 54°49.820)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Нұрмұқан 3 қорғандар тобы ерте темір дәуірі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Мұқыр ауылынан шығысқа қарай 24 км</w:t>
            </w:r>
          </w:p>
          <w:p>
            <w:pPr>
              <w:spacing w:after="20"/>
              <w:ind w:left="20"/>
              <w:jc w:val="both"/>
            </w:pPr>
            <w:r>
              <w:rPr>
                <w:rFonts w:ascii="Times New Roman"/>
                <w:b w:val="false"/>
                <w:i w:val="false"/>
                <w:color w:val="000000"/>
                <w:sz w:val="20"/>
              </w:rPr>
              <w:t>
(N 48˚03.115 EО 54˚49.513)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Нұрмұқан 4 тұрағы ерте темір дәуірі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Мұқыр ауылынан шығысқа қарай 24 км</w:t>
            </w:r>
          </w:p>
          <w:p>
            <w:pPr>
              <w:spacing w:after="20"/>
              <w:ind w:left="20"/>
              <w:jc w:val="both"/>
            </w:pPr>
            <w:r>
              <w:rPr>
                <w:rFonts w:ascii="Times New Roman"/>
                <w:b w:val="false"/>
                <w:i w:val="false"/>
                <w:color w:val="000000"/>
                <w:sz w:val="20"/>
              </w:rPr>
              <w:t>
(N 48˚03.115 EО 54˚49.513)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Төбеқұдық 1 қорғаны ерте темір дәуірі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Мұқыр ауылынан шығысқа қарай 18,5 км</w:t>
            </w:r>
          </w:p>
          <w:p>
            <w:pPr>
              <w:spacing w:after="20"/>
              <w:ind w:left="20"/>
              <w:jc w:val="both"/>
            </w:pPr>
            <w:r>
              <w:rPr>
                <w:rFonts w:ascii="Times New Roman"/>
                <w:b w:val="false"/>
                <w:i w:val="false"/>
                <w:color w:val="000000"/>
                <w:sz w:val="20"/>
              </w:rPr>
              <w:t>
(N 48°03.266 EО 54°44.029)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Төбеқұдық 2 тұрағы ерте темір дәуірі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Мұқыр ауылынан шығысқа қарай 17,5 км</w:t>
            </w:r>
          </w:p>
          <w:p>
            <w:pPr>
              <w:spacing w:after="20"/>
              <w:ind w:left="20"/>
              <w:jc w:val="both"/>
            </w:pPr>
            <w:r>
              <w:rPr>
                <w:rFonts w:ascii="Times New Roman"/>
                <w:b w:val="false"/>
                <w:i w:val="false"/>
                <w:color w:val="000000"/>
                <w:sz w:val="20"/>
              </w:rPr>
              <w:t>
(N 48˚03.184 EО 54˚43.694)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1 қорғаны ерте темір дәуірі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Мұқыр ауылынан солтүстік-батысқа қарай 22 км </w:t>
            </w:r>
          </w:p>
          <w:p>
            <w:pPr>
              <w:spacing w:after="20"/>
              <w:ind w:left="20"/>
              <w:jc w:val="both"/>
            </w:pPr>
            <w:r>
              <w:rPr>
                <w:rFonts w:ascii="Times New Roman"/>
                <w:b w:val="false"/>
                <w:i w:val="false"/>
                <w:color w:val="000000"/>
                <w:sz w:val="20"/>
              </w:rPr>
              <w:t>
(N 48°04.175 EО 54°12.155)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2 қорғаны ерте темір дәуірі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Мұқыр ауылынан солтүстік-батысқа қарай 22,2 км</w:t>
            </w:r>
          </w:p>
          <w:p>
            <w:pPr>
              <w:spacing w:after="20"/>
              <w:ind w:left="20"/>
              <w:jc w:val="both"/>
            </w:pPr>
            <w:r>
              <w:rPr>
                <w:rFonts w:ascii="Times New Roman"/>
                <w:b w:val="false"/>
                <w:i w:val="false"/>
                <w:color w:val="000000"/>
                <w:sz w:val="20"/>
              </w:rPr>
              <w:t>
(N 48°04.264 EО 54°12.119)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 ерте темір дәуірі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Мұқыр ауылынан оңтүстік-шығысқа қарай 24 км</w:t>
            </w:r>
          </w:p>
          <w:p>
            <w:pPr>
              <w:spacing w:after="20"/>
              <w:ind w:left="20"/>
              <w:jc w:val="both"/>
            </w:pPr>
            <w:r>
              <w:rPr>
                <w:rFonts w:ascii="Times New Roman"/>
                <w:b w:val="false"/>
                <w:i w:val="false"/>
                <w:color w:val="000000"/>
                <w:sz w:val="20"/>
              </w:rPr>
              <w:t>
(N 48°04.264 EО 54°12.119)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1 қорғаны ерте темір дәуірі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Сағыз ауылынан оңтүстік-батысқа қарай 12 км</w:t>
            </w:r>
          </w:p>
          <w:p>
            <w:pPr>
              <w:spacing w:after="20"/>
              <w:ind w:left="20"/>
              <w:jc w:val="both"/>
            </w:pPr>
            <w:r>
              <w:rPr>
                <w:rFonts w:ascii="Times New Roman"/>
                <w:b w:val="false"/>
                <w:i w:val="false"/>
                <w:color w:val="000000"/>
                <w:sz w:val="20"/>
              </w:rPr>
              <w:t>
(N 47°08.110 EО 54°47.250)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2 қорғаны ерте темір дәуірі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Сағыз ауылынан оңтүстік-батысқа қарай 14,5 км</w:t>
            </w:r>
          </w:p>
          <w:p>
            <w:pPr>
              <w:spacing w:after="20"/>
              <w:ind w:left="20"/>
              <w:jc w:val="both"/>
            </w:pPr>
            <w:r>
              <w:rPr>
                <w:rFonts w:ascii="Times New Roman"/>
                <w:b w:val="false"/>
                <w:i w:val="false"/>
                <w:color w:val="000000"/>
                <w:sz w:val="20"/>
              </w:rPr>
              <w:t>
(N 48°08.665 EО 54°47.506)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3 қорғандар тобы ерте темір дәуірі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Сағыз ауылынан оңтүстік-оңтүстік-шығысқа қарай 17 км</w:t>
            </w:r>
          </w:p>
          <w:p>
            <w:pPr>
              <w:spacing w:after="20"/>
              <w:ind w:left="20"/>
              <w:jc w:val="both"/>
            </w:pPr>
            <w:r>
              <w:rPr>
                <w:rFonts w:ascii="Times New Roman"/>
                <w:b w:val="false"/>
                <w:i w:val="false"/>
                <w:color w:val="000000"/>
                <w:sz w:val="20"/>
              </w:rPr>
              <w:t>
(N 48°07.860 EО 54°46.412)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4 қорғандар тобы ерте темір дәуірі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Сағыз ауылынан оңтүстік-батысқа қарай 14,5 км</w:t>
            </w:r>
          </w:p>
          <w:p>
            <w:pPr>
              <w:spacing w:after="20"/>
              <w:ind w:left="20"/>
              <w:jc w:val="both"/>
            </w:pPr>
            <w:r>
              <w:rPr>
                <w:rFonts w:ascii="Times New Roman"/>
                <w:b w:val="false"/>
                <w:i w:val="false"/>
                <w:color w:val="000000"/>
                <w:sz w:val="20"/>
              </w:rPr>
              <w:t>
(N 48°09.474 EО 54°46.010)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Соркөл қорғаны ерте темір дәуірі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Соркөл ауылынан солтүстікке қарай 1,5 км</w:t>
            </w:r>
          </w:p>
          <w:p>
            <w:pPr>
              <w:spacing w:after="20"/>
              <w:ind w:left="20"/>
              <w:jc w:val="both"/>
            </w:pPr>
            <w:r>
              <w:rPr>
                <w:rFonts w:ascii="Times New Roman"/>
                <w:b w:val="false"/>
                <w:i w:val="false"/>
                <w:color w:val="000000"/>
                <w:sz w:val="20"/>
              </w:rPr>
              <w:t>
(N 48°29.156 EО 54°26.344)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әулие қорғандары ерте темір дәуірі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Тасқұдық ауылынан батысқа қарай 4 км</w:t>
            </w:r>
          </w:p>
          <w:p>
            <w:pPr>
              <w:spacing w:after="20"/>
              <w:ind w:left="20"/>
              <w:jc w:val="both"/>
            </w:pPr>
            <w:r>
              <w:rPr>
                <w:rFonts w:ascii="Times New Roman"/>
                <w:b w:val="false"/>
                <w:i w:val="false"/>
                <w:color w:val="000000"/>
                <w:sz w:val="20"/>
              </w:rPr>
              <w:t>
(N 47°52.184 EО 54°28.207)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Жантерекмола 4 қорғаны ерте темір дәуірі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Тасқұдық ауылынан оңтүстік-шығысқа қарай 6,39 км</w:t>
            </w:r>
          </w:p>
          <w:p>
            <w:pPr>
              <w:spacing w:after="20"/>
              <w:ind w:left="20"/>
              <w:jc w:val="both"/>
            </w:pPr>
            <w:r>
              <w:rPr>
                <w:rFonts w:ascii="Times New Roman"/>
                <w:b w:val="false"/>
                <w:i w:val="false"/>
                <w:color w:val="000000"/>
                <w:sz w:val="20"/>
              </w:rPr>
              <w:t>
(N 47°45.274 EО 54°34.589)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Жантерекмола 7 қорғаны ерте темір дәуірі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Тасқұдық ауылынан оңтүстік-шығысқа қарай 6,37 км</w:t>
            </w:r>
          </w:p>
          <w:p>
            <w:pPr>
              <w:spacing w:after="20"/>
              <w:ind w:left="20"/>
              <w:jc w:val="both"/>
            </w:pPr>
            <w:r>
              <w:rPr>
                <w:rFonts w:ascii="Times New Roman"/>
                <w:b w:val="false"/>
                <w:i w:val="false"/>
                <w:color w:val="000000"/>
                <w:sz w:val="20"/>
              </w:rPr>
              <w:t>
(N 47°46.589 EО 54°34.501)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Тасқұдық 1 екі қорғаны ерте темір дәуірі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Тасқұдық ауылынан шығысқа қарай 6 км</w:t>
            </w:r>
          </w:p>
          <w:p>
            <w:pPr>
              <w:spacing w:after="20"/>
              <w:ind w:left="20"/>
              <w:jc w:val="both"/>
            </w:pPr>
            <w:r>
              <w:rPr>
                <w:rFonts w:ascii="Times New Roman"/>
                <w:b w:val="false"/>
                <w:i w:val="false"/>
                <w:color w:val="000000"/>
                <w:sz w:val="20"/>
              </w:rPr>
              <w:t>
(N 48°10.948 EО 54°23.202)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Тасқұдық 2 жалғыз қорғаны ерте темір дәуірі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Тасқұдық ауылынан шығысқа қарай 6 км</w:t>
            </w:r>
          </w:p>
          <w:p>
            <w:pPr>
              <w:spacing w:after="20"/>
              <w:ind w:left="20"/>
              <w:jc w:val="both"/>
            </w:pPr>
            <w:r>
              <w:rPr>
                <w:rFonts w:ascii="Times New Roman"/>
                <w:b w:val="false"/>
                <w:i w:val="false"/>
                <w:color w:val="000000"/>
                <w:sz w:val="20"/>
              </w:rPr>
              <w:t>
(N 48°10.948 EО 54°23.202)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Сарышағыл тұрағы неолит дәуірі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Сағыз ауылынан солтүстікке қарай 2 км</w:t>
            </w:r>
          </w:p>
          <w:p>
            <w:pPr>
              <w:spacing w:after="20"/>
              <w:ind w:left="20"/>
              <w:jc w:val="both"/>
            </w:pPr>
            <w:r>
              <w:rPr>
                <w:rFonts w:ascii="Times New Roman"/>
                <w:b w:val="false"/>
                <w:i w:val="false"/>
                <w:color w:val="000000"/>
                <w:sz w:val="20"/>
              </w:rPr>
              <w:t>
(N 48° 15.520 ЕО 54º 50.853)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Сарытоғай қорғаны ерте темір дәуірі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Сағыз ауылынан солтүстікке қарай 8 км</w:t>
            </w:r>
          </w:p>
          <w:p>
            <w:pPr>
              <w:spacing w:after="20"/>
              <w:ind w:left="20"/>
              <w:jc w:val="both"/>
            </w:pPr>
            <w:r>
              <w:rPr>
                <w:rFonts w:ascii="Times New Roman"/>
                <w:b w:val="false"/>
                <w:i w:val="false"/>
                <w:color w:val="000000"/>
                <w:sz w:val="20"/>
              </w:rPr>
              <w:t>
(N 48° 17.716 ЕО 54° 53.855)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Шеркеш қорғандары ерте темір дәуірі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Сағыз ауылынан солтүстікке қарай 6 км</w:t>
            </w:r>
          </w:p>
          <w:p>
            <w:pPr>
              <w:spacing w:after="20"/>
              <w:ind w:left="20"/>
              <w:jc w:val="both"/>
            </w:pPr>
            <w:r>
              <w:rPr>
                <w:rFonts w:ascii="Times New Roman"/>
                <w:b w:val="false"/>
                <w:i w:val="false"/>
                <w:color w:val="000000"/>
                <w:sz w:val="20"/>
              </w:rPr>
              <w:t>
(N 48° 17.017 ЕО 54° 53.025)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қорғаны ерте темір дәуірі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Сағыз ауылынан солтүстік-шығысқа қарай 14 км</w:t>
            </w:r>
          </w:p>
          <w:p>
            <w:pPr>
              <w:spacing w:after="20"/>
              <w:ind w:left="20"/>
              <w:jc w:val="both"/>
            </w:pPr>
            <w:r>
              <w:rPr>
                <w:rFonts w:ascii="Times New Roman"/>
                <w:b w:val="false"/>
                <w:i w:val="false"/>
                <w:color w:val="000000"/>
                <w:sz w:val="20"/>
              </w:rPr>
              <w:t>
(N 48º 22.369 ЕО 54º 49.049)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1 қорғаны ерте темір дәуірі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Сағыз ауылынан солтүстікке қарай 15 км</w:t>
            </w:r>
          </w:p>
          <w:p>
            <w:pPr>
              <w:spacing w:after="20"/>
              <w:ind w:left="20"/>
              <w:jc w:val="both"/>
            </w:pPr>
            <w:r>
              <w:rPr>
                <w:rFonts w:ascii="Times New Roman"/>
                <w:b w:val="false"/>
                <w:i w:val="false"/>
                <w:color w:val="000000"/>
                <w:sz w:val="20"/>
              </w:rPr>
              <w:t>
(N 48° 22.006 ЕО 54° 49.202)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Испаз қорғандар тобы ерте темір дәуірі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Сағыз ауылынан оңтүстікке қарай 7,5 км</w:t>
            </w:r>
          </w:p>
          <w:p>
            <w:pPr>
              <w:spacing w:after="20"/>
              <w:ind w:left="20"/>
              <w:jc w:val="both"/>
            </w:pPr>
            <w:r>
              <w:rPr>
                <w:rFonts w:ascii="Times New Roman"/>
                <w:b w:val="false"/>
                <w:i w:val="false"/>
                <w:color w:val="000000"/>
                <w:sz w:val="20"/>
              </w:rPr>
              <w:t>
(N 48° 08.664 ЕО 54° 54.397)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қорғандар тобы ерте темір дәуірі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Сағыз ауылынан солтүстік-батысқа қарай 11,4 км</w:t>
            </w:r>
          </w:p>
          <w:p>
            <w:pPr>
              <w:spacing w:after="20"/>
              <w:ind w:left="20"/>
              <w:jc w:val="both"/>
            </w:pPr>
            <w:r>
              <w:rPr>
                <w:rFonts w:ascii="Times New Roman"/>
                <w:b w:val="false"/>
                <w:i w:val="false"/>
                <w:color w:val="000000"/>
                <w:sz w:val="20"/>
              </w:rPr>
              <w:t>
(N 48° 18.675 ЕО 54° 47.047)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Кемершіт қорғандар тобы ерте темір дәуірі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Сағыз ауылынан батысқа қарай 20 км</w:t>
            </w:r>
          </w:p>
          <w:p>
            <w:pPr>
              <w:spacing w:after="20"/>
              <w:ind w:left="20"/>
              <w:jc w:val="both"/>
            </w:pPr>
            <w:r>
              <w:rPr>
                <w:rFonts w:ascii="Times New Roman"/>
                <w:b w:val="false"/>
                <w:i w:val="false"/>
                <w:color w:val="000000"/>
                <w:sz w:val="20"/>
              </w:rPr>
              <w:t>
(N 48° 16.782 ЕО 54° 36.946)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Кемершіт қорғаны ерте темір дәуірі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Сағыз ауылынан солтүстік-батысқа қарай 20 км</w:t>
            </w:r>
          </w:p>
          <w:p>
            <w:pPr>
              <w:spacing w:after="20"/>
              <w:ind w:left="20"/>
              <w:jc w:val="both"/>
            </w:pPr>
            <w:r>
              <w:rPr>
                <w:rFonts w:ascii="Times New Roman"/>
                <w:b w:val="false"/>
                <w:i w:val="false"/>
                <w:color w:val="000000"/>
                <w:sz w:val="20"/>
              </w:rPr>
              <w:t>
(N 48° 15.008 ЕО 54° 35.595)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Тасқара қорғаны ерте темір дәуірі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Сағыз ауылынан оңтүстік-шығысқа қарай 19,58 км</w:t>
            </w:r>
          </w:p>
          <w:p>
            <w:pPr>
              <w:spacing w:after="20"/>
              <w:ind w:left="20"/>
              <w:jc w:val="both"/>
            </w:pPr>
            <w:r>
              <w:rPr>
                <w:rFonts w:ascii="Times New Roman"/>
                <w:b w:val="false"/>
                <w:i w:val="false"/>
                <w:color w:val="000000"/>
                <w:sz w:val="20"/>
              </w:rPr>
              <w:t>
(N 48° 03.685 ЕО 54° 48.481)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Тасоба қорғаны орта ғасыр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Сарқұмақ ауылынан шығысқа қарай 3 км</w:t>
            </w:r>
          </w:p>
          <w:p>
            <w:pPr>
              <w:spacing w:after="20"/>
              <w:ind w:left="20"/>
              <w:jc w:val="both"/>
            </w:pPr>
            <w:r>
              <w:rPr>
                <w:rFonts w:ascii="Times New Roman"/>
                <w:b w:val="false"/>
                <w:i w:val="false"/>
                <w:color w:val="000000"/>
                <w:sz w:val="20"/>
              </w:rPr>
              <w:t>
(N 48° 20.470 ЕО 54° 41.202)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Тасшағыл тұрағы қола дәуірі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Тасшағыл ауылынан оңтүстік-шығысқа қарай 3 км</w:t>
            </w:r>
          </w:p>
          <w:p>
            <w:pPr>
              <w:spacing w:after="20"/>
              <w:ind w:left="20"/>
              <w:jc w:val="both"/>
            </w:pPr>
            <w:r>
              <w:rPr>
                <w:rFonts w:ascii="Times New Roman"/>
                <w:b w:val="false"/>
                <w:i w:val="false"/>
                <w:color w:val="000000"/>
                <w:sz w:val="20"/>
              </w:rPr>
              <w:t>
(N 48º 50.945 ЕО 52º58.600)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Тасшағыл 1 тұрағы қола дәуірі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Тасшағыл ауылынан оңтүстік-шығысқа қарай 2,9 км</w:t>
            </w:r>
          </w:p>
          <w:p>
            <w:pPr>
              <w:spacing w:after="20"/>
              <w:ind w:left="20"/>
              <w:jc w:val="both"/>
            </w:pPr>
            <w:r>
              <w:rPr>
                <w:rFonts w:ascii="Times New Roman"/>
                <w:b w:val="false"/>
                <w:i w:val="false"/>
                <w:color w:val="000000"/>
                <w:sz w:val="20"/>
              </w:rPr>
              <w:t>
(N 48º 50.987 ЕО 52º 58.404)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Тасшағыл 2 тұрағы қола дәуірі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Тасшағыл ауылынан оңтүстік – оңтүстік-шығысқа қарай 3,5 км</w:t>
            </w:r>
          </w:p>
          <w:p>
            <w:pPr>
              <w:spacing w:after="20"/>
              <w:ind w:left="20"/>
              <w:jc w:val="both"/>
            </w:pPr>
            <w:r>
              <w:rPr>
                <w:rFonts w:ascii="Times New Roman"/>
                <w:b w:val="false"/>
                <w:i w:val="false"/>
                <w:color w:val="000000"/>
                <w:sz w:val="20"/>
              </w:rPr>
              <w:t>
(N 48° 50.678 ЕО 52° 58.075)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ауданы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 Сабыр Шәріповтің (1882-1941) бюсті 1966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74"/>
          <w:p>
            <w:pPr>
              <w:spacing w:after="20"/>
              <w:ind w:left="20"/>
              <w:jc w:val="both"/>
            </w:pPr>
            <w:r>
              <w:rPr>
                <w:rFonts w:ascii="Times New Roman"/>
                <w:b w:val="false"/>
                <w:i w:val="false"/>
                <w:color w:val="000000"/>
                <w:sz w:val="20"/>
              </w:rPr>
              <w:t>
Доссор кенті, "Сабыр Шәріпов атындағы Доссор мектеп-интернаты" мемлекеттік мекемесінің алдында</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(N 47°31.918 </w:t>
            </w:r>
          </w:p>
          <w:p>
            <w:pPr>
              <w:spacing w:after="20"/>
              <w:ind w:left="20"/>
              <w:jc w:val="both"/>
            </w:pPr>
            <w:r>
              <w:rPr>
                <w:rFonts w:ascii="Times New Roman"/>
                <w:b w:val="false"/>
                <w:i w:val="false"/>
                <w:color w:val="000000"/>
                <w:sz w:val="20"/>
              </w:rPr>
              <w:t>
EО 52°58.604)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Ембінің 70 жылдығына орнатылған обелиск 1981 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75"/>
          <w:p>
            <w:pPr>
              <w:spacing w:after="20"/>
              <w:ind w:left="20"/>
              <w:jc w:val="both"/>
            </w:pPr>
            <w:r>
              <w:rPr>
                <w:rFonts w:ascii="Times New Roman"/>
                <w:b w:val="false"/>
                <w:i w:val="false"/>
                <w:color w:val="000000"/>
                <w:sz w:val="20"/>
              </w:rPr>
              <w:t xml:space="preserve">
Доссор кенті Ш.Еркешов көшесі </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(N 47°31.724 </w:t>
            </w:r>
          </w:p>
          <w:p>
            <w:pPr>
              <w:spacing w:after="20"/>
              <w:ind w:left="20"/>
              <w:jc w:val="both"/>
            </w:pPr>
            <w:r>
              <w:rPr>
                <w:rFonts w:ascii="Times New Roman"/>
                <w:b w:val="false"/>
                <w:i w:val="false"/>
                <w:color w:val="000000"/>
                <w:sz w:val="20"/>
              </w:rPr>
              <w:t>
EО 52°58.705)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болған жерлес-жауынгерлерге арналған обелиск 1975 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76"/>
          <w:p>
            <w:pPr>
              <w:spacing w:after="20"/>
              <w:ind w:left="20"/>
              <w:jc w:val="both"/>
            </w:pPr>
            <w:r>
              <w:rPr>
                <w:rFonts w:ascii="Times New Roman"/>
                <w:b w:val="false"/>
                <w:i w:val="false"/>
                <w:color w:val="000000"/>
                <w:sz w:val="20"/>
              </w:rPr>
              <w:t>
Мақат кенті, Н. Шагирова көшесі</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(N 47°38.751 </w:t>
            </w:r>
          </w:p>
          <w:p>
            <w:pPr>
              <w:spacing w:after="20"/>
              <w:ind w:left="20"/>
              <w:jc w:val="both"/>
            </w:pPr>
            <w:r>
              <w:rPr>
                <w:rFonts w:ascii="Times New Roman"/>
                <w:b w:val="false"/>
                <w:i w:val="false"/>
                <w:color w:val="000000"/>
                <w:sz w:val="20"/>
              </w:rPr>
              <w:t>
EО 53°18.943)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Одағының батыры Мұса Баймұхановтың (1910-1945 жж) бюсті 1966 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77"/>
          <w:p>
            <w:pPr>
              <w:spacing w:after="20"/>
              <w:ind w:left="20"/>
              <w:jc w:val="both"/>
            </w:pPr>
            <w:r>
              <w:rPr>
                <w:rFonts w:ascii="Times New Roman"/>
                <w:b w:val="false"/>
                <w:i w:val="false"/>
                <w:color w:val="000000"/>
                <w:sz w:val="20"/>
              </w:rPr>
              <w:t>
Мақат кенті, "Мұса Баймұханов атындағы орта мектеп" ММ алдында</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(N 47°38.741 </w:t>
            </w:r>
          </w:p>
          <w:p>
            <w:pPr>
              <w:spacing w:after="20"/>
              <w:ind w:left="20"/>
              <w:jc w:val="both"/>
            </w:pPr>
            <w:r>
              <w:rPr>
                <w:rFonts w:ascii="Times New Roman"/>
                <w:b w:val="false"/>
                <w:i w:val="false"/>
                <w:color w:val="000000"/>
                <w:sz w:val="20"/>
              </w:rPr>
              <w:t>
EО 53°18.501)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30 жылдығына арналған обелиск 1975 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78"/>
          <w:p>
            <w:pPr>
              <w:spacing w:after="20"/>
              <w:ind w:left="20"/>
              <w:jc w:val="both"/>
            </w:pPr>
            <w:r>
              <w:rPr>
                <w:rFonts w:ascii="Times New Roman"/>
                <w:b w:val="false"/>
                <w:i w:val="false"/>
                <w:color w:val="000000"/>
                <w:sz w:val="20"/>
              </w:rPr>
              <w:t xml:space="preserve">
Мақат кенті, Алаш көшесі </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(N 47°38.383 </w:t>
            </w:r>
          </w:p>
          <w:p>
            <w:pPr>
              <w:spacing w:after="20"/>
              <w:ind w:left="20"/>
              <w:jc w:val="both"/>
            </w:pPr>
            <w:r>
              <w:rPr>
                <w:rFonts w:ascii="Times New Roman"/>
                <w:b w:val="false"/>
                <w:i w:val="false"/>
                <w:color w:val="000000"/>
                <w:sz w:val="20"/>
              </w:rPr>
              <w:t>
EО 52°20.150)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Байбақты ата мазары 1914 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объект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79"/>
          <w:p>
            <w:pPr>
              <w:spacing w:after="20"/>
              <w:ind w:left="20"/>
              <w:jc w:val="both"/>
            </w:pPr>
            <w:r>
              <w:rPr>
                <w:rFonts w:ascii="Times New Roman"/>
                <w:b w:val="false"/>
                <w:i w:val="false"/>
                <w:color w:val="000000"/>
                <w:sz w:val="20"/>
              </w:rPr>
              <w:t>
Доссор кентінен солтүстікке қарай 10 км</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(N 47°37.606</w:t>
            </w:r>
          </w:p>
          <w:p>
            <w:pPr>
              <w:spacing w:after="20"/>
              <w:ind w:left="20"/>
              <w:jc w:val="both"/>
            </w:pPr>
            <w:r>
              <w:rPr>
                <w:rFonts w:ascii="Times New Roman"/>
                <w:b w:val="false"/>
                <w:i w:val="false"/>
                <w:color w:val="000000"/>
                <w:sz w:val="20"/>
              </w:rPr>
              <w:t>
EО 52°57.205)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кешу" керуен-сарайы XIII-XVIIIғғ.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80"/>
          <w:p>
            <w:pPr>
              <w:spacing w:after="20"/>
              <w:ind w:left="20"/>
              <w:jc w:val="both"/>
            </w:pPr>
            <w:r>
              <w:rPr>
                <w:rFonts w:ascii="Times New Roman"/>
                <w:b w:val="false"/>
                <w:i w:val="false"/>
                <w:color w:val="000000"/>
                <w:sz w:val="20"/>
              </w:rPr>
              <w:t>
Мақат кентінен шығысқа қарай 38 км, Сағыз өзенінің сол жақ жағалауы</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(N 47°37.281 </w:t>
            </w:r>
          </w:p>
          <w:p>
            <w:pPr>
              <w:spacing w:after="20"/>
              <w:ind w:left="20"/>
              <w:jc w:val="both"/>
            </w:pPr>
            <w:r>
              <w:rPr>
                <w:rFonts w:ascii="Times New Roman"/>
                <w:b w:val="false"/>
                <w:i w:val="false"/>
                <w:color w:val="000000"/>
                <w:sz w:val="20"/>
              </w:rPr>
              <w:t>
EО 53°50.161)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 1925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Доссор кенті, Ғ.Сүлейменов көшесі, 39</w:t>
            </w:r>
          </w:p>
          <w:p>
            <w:pPr>
              <w:spacing w:after="20"/>
              <w:ind w:left="20"/>
              <w:jc w:val="both"/>
            </w:pPr>
            <w:r>
              <w:rPr>
                <w:rFonts w:ascii="Times New Roman"/>
                <w:b w:val="false"/>
                <w:i w:val="false"/>
                <w:color w:val="000000"/>
                <w:sz w:val="20"/>
              </w:rPr>
              <w:t>
(N 47° 31.802 ЕО 52° 58. 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 ерте темір дәуірі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Доссор кентінен оңтүстік-батысқа қарай 58 км</w:t>
            </w:r>
          </w:p>
          <w:p>
            <w:pPr>
              <w:spacing w:after="20"/>
              <w:ind w:left="20"/>
              <w:jc w:val="both"/>
            </w:pPr>
            <w:r>
              <w:rPr>
                <w:rFonts w:ascii="Times New Roman"/>
                <w:b w:val="false"/>
                <w:i w:val="false"/>
                <w:color w:val="000000"/>
                <w:sz w:val="20"/>
              </w:rPr>
              <w:t>
(N 47°07.979 EО 52°28.044)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108 қорым XIX 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17-разъезден солтүстік-батысқа қарай 9,8 км</w:t>
            </w:r>
          </w:p>
          <w:p>
            <w:pPr>
              <w:spacing w:after="20"/>
              <w:ind w:left="20"/>
              <w:jc w:val="both"/>
            </w:pPr>
            <w:r>
              <w:rPr>
                <w:rFonts w:ascii="Times New Roman"/>
                <w:b w:val="false"/>
                <w:i w:val="false"/>
                <w:color w:val="000000"/>
                <w:sz w:val="20"/>
              </w:rPr>
              <w:t>
(N 47° 16.875 ЕО 51° 24.627)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ауданы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қорымы XIX - XX ғғ.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81"/>
          <w:p>
            <w:pPr>
              <w:spacing w:after="20"/>
              <w:ind w:left="20"/>
              <w:jc w:val="both"/>
            </w:pPr>
            <w:r>
              <w:rPr>
                <w:rFonts w:ascii="Times New Roman"/>
                <w:b w:val="false"/>
                <w:i w:val="false"/>
                <w:color w:val="000000"/>
                <w:sz w:val="20"/>
              </w:rPr>
              <w:t>
Ортақшыл ауылынан солтүстік-шығысқа қарай 4 км</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(N 47°39.286 </w:t>
            </w:r>
          </w:p>
          <w:p>
            <w:pPr>
              <w:spacing w:after="20"/>
              <w:ind w:left="20"/>
              <w:jc w:val="both"/>
            </w:pPr>
            <w:r>
              <w:rPr>
                <w:rFonts w:ascii="Times New Roman"/>
                <w:b w:val="false"/>
                <w:i w:val="false"/>
                <w:color w:val="000000"/>
                <w:sz w:val="20"/>
              </w:rPr>
              <w:t>
EО 51°41.330)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Ақын Бала Ораз Өтебайұлының жерленген жері (1837-1882 жж.) 1882 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объект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82"/>
          <w:p>
            <w:pPr>
              <w:spacing w:after="20"/>
              <w:ind w:left="20"/>
              <w:jc w:val="both"/>
            </w:pPr>
            <w:r>
              <w:rPr>
                <w:rFonts w:ascii="Times New Roman"/>
                <w:b w:val="false"/>
                <w:i w:val="false"/>
                <w:color w:val="000000"/>
                <w:sz w:val="20"/>
              </w:rPr>
              <w:t>
Таңдай ауылынан солтүстік-батысқа қарай 30 км</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(N 47°43.021 </w:t>
            </w:r>
          </w:p>
          <w:p>
            <w:pPr>
              <w:spacing w:after="20"/>
              <w:ind w:left="20"/>
              <w:jc w:val="both"/>
            </w:pPr>
            <w:r>
              <w:rPr>
                <w:rFonts w:ascii="Times New Roman"/>
                <w:b w:val="false"/>
                <w:i w:val="false"/>
                <w:color w:val="000000"/>
                <w:sz w:val="20"/>
              </w:rPr>
              <w:t>
EО 51°19.217)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Жаналы қорымы XVIII ғ. аяғы - XIX 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83"/>
          <w:p>
            <w:pPr>
              <w:spacing w:after="20"/>
              <w:ind w:left="20"/>
              <w:jc w:val="both"/>
            </w:pPr>
            <w:r>
              <w:rPr>
                <w:rFonts w:ascii="Times New Roman"/>
                <w:b w:val="false"/>
                <w:i w:val="false"/>
                <w:color w:val="000000"/>
                <w:sz w:val="20"/>
              </w:rPr>
              <w:t>
Ортақшыл ауылынан оңтүстік-шығысқа қарай 15 км</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(N 47°33.951 </w:t>
            </w:r>
          </w:p>
          <w:p>
            <w:pPr>
              <w:spacing w:after="20"/>
              <w:ind w:left="20"/>
              <w:jc w:val="both"/>
            </w:pPr>
            <w:r>
              <w:rPr>
                <w:rFonts w:ascii="Times New Roman"/>
                <w:b w:val="false"/>
                <w:i w:val="false"/>
                <w:color w:val="000000"/>
                <w:sz w:val="20"/>
              </w:rPr>
              <w:t>
EО 51°49.026)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болғандарға арналған обелиск 1974 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84"/>
          <w:p>
            <w:pPr>
              <w:spacing w:after="20"/>
              <w:ind w:left="20"/>
              <w:jc w:val="both"/>
            </w:pPr>
            <w:r>
              <w:rPr>
                <w:rFonts w:ascii="Times New Roman"/>
                <w:b w:val="false"/>
                <w:i w:val="false"/>
                <w:color w:val="000000"/>
                <w:sz w:val="20"/>
              </w:rPr>
              <w:t>
Алға ауылы, Орталық көшесі</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(N 47°25.233 </w:t>
            </w:r>
          </w:p>
          <w:p>
            <w:pPr>
              <w:spacing w:after="20"/>
              <w:ind w:left="20"/>
              <w:jc w:val="both"/>
            </w:pPr>
            <w:r>
              <w:rPr>
                <w:rFonts w:ascii="Times New Roman"/>
                <w:b w:val="false"/>
                <w:i w:val="false"/>
                <w:color w:val="000000"/>
                <w:sz w:val="20"/>
              </w:rPr>
              <w:t>
EО 51°52.123)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ардагерлеріне арналған обелиск 1967 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85"/>
          <w:p>
            <w:pPr>
              <w:spacing w:after="20"/>
              <w:ind w:left="20"/>
              <w:jc w:val="both"/>
            </w:pPr>
            <w:r>
              <w:rPr>
                <w:rFonts w:ascii="Times New Roman"/>
                <w:b w:val="false"/>
                <w:i w:val="false"/>
                <w:color w:val="000000"/>
                <w:sz w:val="20"/>
              </w:rPr>
              <w:t>
Сарайшық ауылы Ы.Алтынсарин көшесі</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(N 47°30.134</w:t>
            </w:r>
          </w:p>
          <w:p>
            <w:pPr>
              <w:spacing w:after="20"/>
              <w:ind w:left="20"/>
              <w:jc w:val="both"/>
            </w:pPr>
            <w:r>
              <w:rPr>
                <w:rFonts w:ascii="Times New Roman"/>
                <w:b w:val="false"/>
                <w:i w:val="false"/>
                <w:color w:val="000000"/>
                <w:sz w:val="20"/>
              </w:rPr>
              <w:t>
EО 51°42.756)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 қорым XIX 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86"/>
          <w:p>
            <w:pPr>
              <w:spacing w:after="20"/>
              <w:ind w:left="20"/>
              <w:jc w:val="both"/>
            </w:pPr>
            <w:r>
              <w:rPr>
                <w:rFonts w:ascii="Times New Roman"/>
                <w:b w:val="false"/>
                <w:i w:val="false"/>
                <w:color w:val="000000"/>
                <w:sz w:val="20"/>
              </w:rPr>
              <w:t>
Есбол ауылынан солтүстік-шығысқа қарай 8 км</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(N 47°46.069 </w:t>
            </w:r>
          </w:p>
          <w:p>
            <w:pPr>
              <w:spacing w:after="20"/>
              <w:ind w:left="20"/>
              <w:jc w:val="both"/>
            </w:pPr>
            <w:r>
              <w:rPr>
                <w:rFonts w:ascii="Times New Roman"/>
                <w:b w:val="false"/>
                <w:i w:val="false"/>
                <w:color w:val="000000"/>
                <w:sz w:val="20"/>
              </w:rPr>
              <w:t>
EО 51°40.331)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1836-1838 жж. ұлт-азаттық көтеріліс басшылары Исатай Тайманұлы (1791-1838 жж.) мен Махамбет Өтемісұлына (1804-1846 жж.) арналған, 1837 жылы Жайық өзені арқылы өткені туралы естелік стеласы 1982 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объект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87"/>
          <w:p>
            <w:pPr>
              <w:spacing w:after="20"/>
              <w:ind w:left="20"/>
              <w:jc w:val="both"/>
            </w:pPr>
            <w:r>
              <w:rPr>
                <w:rFonts w:ascii="Times New Roman"/>
                <w:b w:val="false"/>
                <w:i w:val="false"/>
                <w:color w:val="000000"/>
                <w:sz w:val="20"/>
              </w:rPr>
              <w:t>
Сарытоғай ауылынан батысқа 5 км</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(N 47°44.311 </w:t>
            </w:r>
          </w:p>
          <w:p>
            <w:pPr>
              <w:spacing w:after="20"/>
              <w:ind w:left="20"/>
              <w:jc w:val="both"/>
            </w:pPr>
            <w:r>
              <w:rPr>
                <w:rFonts w:ascii="Times New Roman"/>
                <w:b w:val="false"/>
                <w:i w:val="false"/>
                <w:color w:val="000000"/>
                <w:sz w:val="20"/>
              </w:rPr>
              <w:t>
EО 51°34.206)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0,002га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Одағының батыры Георгий Федорович Канцевтің (1907-1978 жж) бюсті 2006 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88"/>
          <w:p>
            <w:pPr>
              <w:spacing w:after="20"/>
              <w:ind w:left="20"/>
              <w:jc w:val="both"/>
            </w:pPr>
            <w:r>
              <w:rPr>
                <w:rFonts w:ascii="Times New Roman"/>
                <w:b w:val="false"/>
                <w:i w:val="false"/>
                <w:color w:val="000000"/>
                <w:sz w:val="20"/>
              </w:rPr>
              <w:t>
Махамбет ауылы,</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Абай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(N 47°40.886 </w:t>
            </w:r>
          </w:p>
          <w:p>
            <w:pPr>
              <w:spacing w:after="20"/>
              <w:ind w:left="20"/>
              <w:jc w:val="both"/>
            </w:pPr>
            <w:r>
              <w:rPr>
                <w:rFonts w:ascii="Times New Roman"/>
                <w:b w:val="false"/>
                <w:i w:val="false"/>
                <w:color w:val="000000"/>
                <w:sz w:val="20"/>
              </w:rPr>
              <w:t>
EО 51°35.225)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га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Жангелді қорымы XIX 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89"/>
          <w:p>
            <w:pPr>
              <w:spacing w:after="20"/>
              <w:ind w:left="20"/>
              <w:jc w:val="both"/>
            </w:pPr>
            <w:r>
              <w:rPr>
                <w:rFonts w:ascii="Times New Roman"/>
                <w:b w:val="false"/>
                <w:i w:val="false"/>
                <w:color w:val="000000"/>
                <w:sz w:val="20"/>
              </w:rPr>
              <w:t>
Таңдай ауылынан оңтүстік-батысқа қарай 22 км</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(N 47°28.357 </w:t>
            </w:r>
          </w:p>
          <w:p>
            <w:pPr>
              <w:spacing w:after="20"/>
              <w:ind w:left="20"/>
              <w:jc w:val="both"/>
            </w:pPr>
            <w:r>
              <w:rPr>
                <w:rFonts w:ascii="Times New Roman"/>
                <w:b w:val="false"/>
                <w:i w:val="false"/>
                <w:color w:val="000000"/>
                <w:sz w:val="20"/>
              </w:rPr>
              <w:t>
EО 51°22.267)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Көпмола қорымы XIX ғ. ортасы - ХХ ғ. басы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90"/>
          <w:p>
            <w:pPr>
              <w:spacing w:after="20"/>
              <w:ind w:left="20"/>
              <w:jc w:val="both"/>
            </w:pPr>
            <w:r>
              <w:rPr>
                <w:rFonts w:ascii="Times New Roman"/>
                <w:b w:val="false"/>
                <w:i w:val="false"/>
                <w:color w:val="000000"/>
                <w:sz w:val="20"/>
              </w:rPr>
              <w:t>
Ақжайық ауылынан шығыс – солтүстік-шығысқа қарай 4 км (N 47°53.820</w:t>
            </w:r>
          </w:p>
          <w:bookmarkEnd w:id="90"/>
          <w:p>
            <w:pPr>
              <w:spacing w:after="20"/>
              <w:ind w:left="20"/>
              <w:jc w:val="both"/>
            </w:pPr>
            <w:r>
              <w:rPr>
                <w:rFonts w:ascii="Times New Roman"/>
                <w:b w:val="false"/>
                <w:i w:val="false"/>
                <w:color w:val="000000"/>
                <w:sz w:val="20"/>
              </w:rPr>
              <w:t>
EО 51°42.931)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Жұмай қорымы XIX ғ. аяғы - ХХ ғ. ортасы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91"/>
          <w:p>
            <w:pPr>
              <w:spacing w:after="20"/>
              <w:ind w:left="20"/>
              <w:jc w:val="both"/>
            </w:pPr>
            <w:r>
              <w:rPr>
                <w:rFonts w:ascii="Times New Roman"/>
                <w:b w:val="false"/>
                <w:i w:val="false"/>
                <w:color w:val="000000"/>
                <w:sz w:val="20"/>
              </w:rPr>
              <w:t>
Ақжайық ауылынан оңтүстікке қарай 12 км</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(N 47°51.692 </w:t>
            </w:r>
          </w:p>
          <w:p>
            <w:pPr>
              <w:spacing w:after="20"/>
              <w:ind w:left="20"/>
              <w:jc w:val="both"/>
            </w:pPr>
            <w:r>
              <w:rPr>
                <w:rFonts w:ascii="Times New Roman"/>
                <w:b w:val="false"/>
                <w:i w:val="false"/>
                <w:color w:val="000000"/>
                <w:sz w:val="20"/>
              </w:rPr>
              <w:t>
EО 51°40.164)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Тайлан қорымы ХІХ ғ. - ХХ ғ. басы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92"/>
          <w:p>
            <w:pPr>
              <w:spacing w:after="20"/>
              <w:ind w:left="20"/>
              <w:jc w:val="both"/>
            </w:pPr>
            <w:r>
              <w:rPr>
                <w:rFonts w:ascii="Times New Roman"/>
                <w:b w:val="false"/>
                <w:i w:val="false"/>
                <w:color w:val="000000"/>
                <w:sz w:val="20"/>
              </w:rPr>
              <w:t>
Ортақшыл ауылынан оңтүстік-шығысқа қарай 20,1 км</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(N 47°31.242 </w:t>
            </w:r>
          </w:p>
          <w:p>
            <w:pPr>
              <w:spacing w:after="20"/>
              <w:ind w:left="20"/>
              <w:jc w:val="both"/>
            </w:pPr>
            <w:r>
              <w:rPr>
                <w:rFonts w:ascii="Times New Roman"/>
                <w:b w:val="false"/>
                <w:i w:val="false"/>
                <w:color w:val="000000"/>
                <w:sz w:val="20"/>
              </w:rPr>
              <w:t>
EО 51°51.716)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Өскенбай қорымы ХІХ ғ. - ХХ 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93"/>
          <w:p>
            <w:pPr>
              <w:spacing w:after="20"/>
              <w:ind w:left="20"/>
              <w:jc w:val="both"/>
            </w:pPr>
            <w:r>
              <w:rPr>
                <w:rFonts w:ascii="Times New Roman"/>
                <w:b w:val="false"/>
                <w:i w:val="false"/>
                <w:color w:val="000000"/>
                <w:sz w:val="20"/>
              </w:rPr>
              <w:t>
Есбол ауылынан шығысқа қарай 30 км</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(N 47°40.896 </w:t>
            </w:r>
          </w:p>
          <w:p>
            <w:pPr>
              <w:spacing w:after="20"/>
              <w:ind w:left="20"/>
              <w:jc w:val="both"/>
            </w:pPr>
            <w:r>
              <w:rPr>
                <w:rFonts w:ascii="Times New Roman"/>
                <w:b w:val="false"/>
                <w:i w:val="false"/>
                <w:color w:val="000000"/>
                <w:sz w:val="20"/>
              </w:rPr>
              <w:t>
EО 52°03.218)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Мыңбай қорымы XIX ғ. ортасы - ХХ ғ. 60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94"/>
          <w:p>
            <w:pPr>
              <w:spacing w:after="20"/>
              <w:ind w:left="20"/>
              <w:jc w:val="both"/>
            </w:pPr>
            <w:r>
              <w:rPr>
                <w:rFonts w:ascii="Times New Roman"/>
                <w:b w:val="false"/>
                <w:i w:val="false"/>
                <w:color w:val="000000"/>
                <w:sz w:val="20"/>
              </w:rPr>
              <w:t>
Ортақшыл ауылынан шығыс – солтүстік-шығысқа қарай км 10,4</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(N 47°40.707 </w:t>
            </w:r>
          </w:p>
          <w:p>
            <w:pPr>
              <w:spacing w:after="20"/>
              <w:ind w:left="20"/>
              <w:jc w:val="both"/>
            </w:pPr>
            <w:r>
              <w:rPr>
                <w:rFonts w:ascii="Times New Roman"/>
                <w:b w:val="false"/>
                <w:i w:val="false"/>
                <w:color w:val="000000"/>
                <w:sz w:val="20"/>
              </w:rPr>
              <w:t>
EО 51°46.450)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 ерте темір дәуірі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95"/>
          <w:p>
            <w:pPr>
              <w:spacing w:after="20"/>
              <w:ind w:left="20"/>
              <w:jc w:val="both"/>
            </w:pPr>
            <w:r>
              <w:rPr>
                <w:rFonts w:ascii="Times New Roman"/>
                <w:b w:val="false"/>
                <w:i w:val="false"/>
                <w:color w:val="000000"/>
                <w:sz w:val="20"/>
              </w:rPr>
              <w:t xml:space="preserve">
Есбол ауылынан шығысқа қарай 4,5 км </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(N 47°41.787 </w:t>
            </w:r>
          </w:p>
          <w:p>
            <w:pPr>
              <w:spacing w:after="20"/>
              <w:ind w:left="20"/>
              <w:jc w:val="both"/>
            </w:pPr>
            <w:r>
              <w:rPr>
                <w:rFonts w:ascii="Times New Roman"/>
                <w:b w:val="false"/>
                <w:i w:val="false"/>
                <w:color w:val="000000"/>
                <w:sz w:val="20"/>
              </w:rPr>
              <w:t>
EО 51°42.100)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Қорғандар ерте темір дәуірі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96"/>
          <w:p>
            <w:pPr>
              <w:spacing w:after="20"/>
              <w:ind w:left="20"/>
              <w:jc w:val="both"/>
            </w:pPr>
            <w:r>
              <w:rPr>
                <w:rFonts w:ascii="Times New Roman"/>
                <w:b w:val="false"/>
                <w:i w:val="false"/>
                <w:color w:val="000000"/>
                <w:sz w:val="20"/>
              </w:rPr>
              <w:t>
Кеңөріс ауылынан батысқа қарай 8 км</w:t>
            </w:r>
          </w:p>
          <w:bookmarkEnd w:id="96"/>
          <w:p>
            <w:pPr>
              <w:spacing w:after="20"/>
              <w:ind w:left="20"/>
              <w:jc w:val="both"/>
            </w:pPr>
            <w:r>
              <w:rPr>
                <w:rFonts w:ascii="Times New Roman"/>
                <w:b w:val="false"/>
                <w:i w:val="false"/>
                <w:color w:val="000000"/>
                <w:sz w:val="20"/>
              </w:rPr>
              <w:t>
(N 47°52.933 EО 51°30.166)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Сарайшық қалашығы ХІІІ-ХVІ ғасырлар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97"/>
          <w:p>
            <w:pPr>
              <w:spacing w:after="20"/>
              <w:ind w:left="20"/>
              <w:jc w:val="both"/>
            </w:pPr>
            <w:r>
              <w:rPr>
                <w:rFonts w:ascii="Times New Roman"/>
                <w:b w:val="false"/>
                <w:i w:val="false"/>
                <w:color w:val="000000"/>
                <w:sz w:val="20"/>
              </w:rPr>
              <w:t>
Сарайшық ауылынан шығысқа қарай 1,5 км</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(N 47° 30.127</w:t>
            </w:r>
          </w:p>
          <w:p>
            <w:pPr>
              <w:spacing w:after="20"/>
              <w:ind w:left="20"/>
              <w:jc w:val="both"/>
            </w:pPr>
            <w:r>
              <w:rPr>
                <w:rFonts w:ascii="Times New Roman"/>
                <w:b w:val="false"/>
                <w:i w:val="false"/>
                <w:color w:val="000000"/>
                <w:sz w:val="20"/>
              </w:rPr>
              <w:t>
ЕО 51°43.977)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Дарханбай қорымы ХІХ ғ. аяғы - ХХ ғ. басы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17-разъезден оңтүстік-батысқа қарай 5 км</w:t>
            </w:r>
          </w:p>
          <w:p>
            <w:pPr>
              <w:spacing w:after="20"/>
              <w:ind w:left="20"/>
              <w:jc w:val="both"/>
            </w:pPr>
            <w:r>
              <w:rPr>
                <w:rFonts w:ascii="Times New Roman"/>
                <w:b w:val="false"/>
                <w:i w:val="false"/>
                <w:color w:val="000000"/>
                <w:sz w:val="20"/>
              </w:rPr>
              <w:t>
(N 47° 12.084 ЕО 51° 29.905)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қорымы XIX 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17-разъезден батысқа қарай 11 км</w:t>
            </w:r>
          </w:p>
          <w:p>
            <w:pPr>
              <w:spacing w:after="20"/>
              <w:ind w:left="20"/>
              <w:jc w:val="both"/>
            </w:pPr>
            <w:r>
              <w:rPr>
                <w:rFonts w:ascii="Times New Roman"/>
                <w:b w:val="false"/>
                <w:i w:val="false"/>
                <w:color w:val="000000"/>
                <w:sz w:val="20"/>
              </w:rPr>
              <w:t>
(N 47° 14.096 ЕО 51° 24.125)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111 қорым XIX 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17-разъезден солтүстік-батысқа қарай 10 км</w:t>
            </w:r>
          </w:p>
          <w:p>
            <w:pPr>
              <w:spacing w:after="20"/>
              <w:ind w:left="20"/>
              <w:jc w:val="both"/>
            </w:pPr>
            <w:r>
              <w:rPr>
                <w:rFonts w:ascii="Times New Roman"/>
                <w:b w:val="false"/>
                <w:i w:val="false"/>
                <w:color w:val="000000"/>
                <w:sz w:val="20"/>
              </w:rPr>
              <w:t>
(N 47° 17.629 ЕО 51° 25.504)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92 қорым ХІХ ғ. аяғы - ХХ ғ. басы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17-разъезден оңтүстікке қарай 3 км</w:t>
            </w:r>
          </w:p>
          <w:p>
            <w:pPr>
              <w:spacing w:after="20"/>
              <w:ind w:left="20"/>
              <w:jc w:val="both"/>
            </w:pPr>
            <w:r>
              <w:rPr>
                <w:rFonts w:ascii="Times New Roman"/>
                <w:b w:val="false"/>
                <w:i w:val="false"/>
                <w:color w:val="000000"/>
                <w:sz w:val="20"/>
              </w:rPr>
              <w:t>
(N 47° 12.322 ЕО 51° 32.600)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96" w:id="98"/>
    <w:p>
      <w:pPr>
        <w:spacing w:after="0"/>
        <w:ind w:left="0"/>
        <w:jc w:val="both"/>
      </w:pPr>
      <w:r>
        <w:rPr>
          <w:rFonts w:ascii="Times New Roman"/>
          <w:b w:val="false"/>
          <w:i w:val="false"/>
          <w:color w:val="000000"/>
          <w:sz w:val="28"/>
        </w:rPr>
        <w:t>
      Ескертпе. Аббревиатуралардың толық жазылуы:</w:t>
      </w:r>
    </w:p>
    <w:bookmarkEnd w:id="98"/>
    <w:bookmarkStart w:name="z197" w:id="99"/>
    <w:p>
      <w:pPr>
        <w:spacing w:after="0"/>
        <w:ind w:left="0"/>
        <w:jc w:val="both"/>
      </w:pPr>
      <w:r>
        <w:rPr>
          <w:rFonts w:ascii="Times New Roman"/>
          <w:b w:val="false"/>
          <w:i w:val="false"/>
          <w:color w:val="000000"/>
          <w:sz w:val="28"/>
        </w:rPr>
        <w:t>
      ғ. - ғасыр;</w:t>
      </w:r>
    </w:p>
    <w:bookmarkEnd w:id="99"/>
    <w:bookmarkStart w:name="z198" w:id="100"/>
    <w:p>
      <w:pPr>
        <w:spacing w:after="0"/>
        <w:ind w:left="0"/>
        <w:jc w:val="both"/>
      </w:pPr>
      <w:r>
        <w:rPr>
          <w:rFonts w:ascii="Times New Roman"/>
          <w:b w:val="false"/>
          <w:i w:val="false"/>
          <w:color w:val="000000"/>
          <w:sz w:val="28"/>
        </w:rPr>
        <w:t>
      ғ.ғ. - ғасырлар;</w:t>
      </w:r>
    </w:p>
    <w:bookmarkEnd w:id="100"/>
    <w:bookmarkStart w:name="z199" w:id="101"/>
    <w:p>
      <w:pPr>
        <w:spacing w:after="0"/>
        <w:ind w:left="0"/>
        <w:jc w:val="both"/>
      </w:pPr>
      <w:r>
        <w:rPr>
          <w:rFonts w:ascii="Times New Roman"/>
          <w:b w:val="false"/>
          <w:i w:val="false"/>
          <w:color w:val="000000"/>
          <w:sz w:val="28"/>
        </w:rPr>
        <w:t>
      ж. - жыл;</w:t>
      </w:r>
    </w:p>
    <w:bookmarkEnd w:id="101"/>
    <w:bookmarkStart w:name="z200" w:id="102"/>
    <w:p>
      <w:pPr>
        <w:spacing w:after="0"/>
        <w:ind w:left="0"/>
        <w:jc w:val="both"/>
      </w:pPr>
      <w:r>
        <w:rPr>
          <w:rFonts w:ascii="Times New Roman"/>
          <w:b w:val="false"/>
          <w:i w:val="false"/>
          <w:color w:val="000000"/>
          <w:sz w:val="28"/>
        </w:rPr>
        <w:t>
      б.д.д. - біздің дәуірімізге дейінгі;</w:t>
      </w:r>
    </w:p>
    <w:bookmarkEnd w:id="102"/>
    <w:bookmarkStart w:name="z201" w:id="103"/>
    <w:p>
      <w:pPr>
        <w:spacing w:after="0"/>
        <w:ind w:left="0"/>
        <w:jc w:val="both"/>
      </w:pPr>
      <w:r>
        <w:rPr>
          <w:rFonts w:ascii="Times New Roman"/>
          <w:b w:val="false"/>
          <w:i w:val="false"/>
          <w:color w:val="000000"/>
          <w:sz w:val="28"/>
        </w:rPr>
        <w:t>
      б.д. - біздің дәуіріміздің;</w:t>
      </w:r>
    </w:p>
    <w:bookmarkEnd w:id="103"/>
    <w:bookmarkStart w:name="z202" w:id="104"/>
    <w:p>
      <w:pPr>
        <w:spacing w:after="0"/>
        <w:ind w:left="0"/>
        <w:jc w:val="both"/>
      </w:pPr>
      <w:r>
        <w:rPr>
          <w:rFonts w:ascii="Times New Roman"/>
          <w:b w:val="false"/>
          <w:i w:val="false"/>
          <w:color w:val="000000"/>
          <w:sz w:val="28"/>
        </w:rPr>
        <w:t>
      га - гектар;</w:t>
      </w:r>
    </w:p>
    <w:bookmarkEnd w:id="104"/>
    <w:bookmarkStart w:name="z203" w:id="105"/>
    <w:p>
      <w:pPr>
        <w:spacing w:after="0"/>
        <w:ind w:left="0"/>
        <w:jc w:val="both"/>
      </w:pPr>
      <w:r>
        <w:rPr>
          <w:rFonts w:ascii="Times New Roman"/>
          <w:b w:val="false"/>
          <w:i w:val="false"/>
          <w:color w:val="000000"/>
          <w:sz w:val="28"/>
        </w:rPr>
        <w:t>
      км - километр.</w:t>
      </w:r>
    </w:p>
    <w:bookmarkEnd w:id="1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