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69da" w14:textId="8336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2023 жылғы 28 қарашадағы № 8/8 шешімі. Солтүстік Қазақстан облысының Әділет департаментінде 2023 жылғы 4 желтоқсанда № 7640-15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Тимирязев аудандық мәслихатының кейбір шешімдерінің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Солтүстік Қазақстан облысы Тимирязев ауданы мәслихатының 04.09.2024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шешімімен бекітілді</w:t>
            </w:r>
          </w:p>
        </w:tc>
      </w:tr>
    </w:tbl>
    <w:bookmarkStart w:name="z15" w:id="4"/>
    <w:p>
      <w:pPr>
        <w:spacing w:after="0"/>
        <w:ind w:left="0"/>
        <w:jc w:val="left"/>
      </w:pPr>
      <w:r>
        <w:rPr>
          <w:rFonts w:ascii="Times New Roman"/>
          <w:b/>
          <w:i w:val="false"/>
          <w:color w:val="000000"/>
        </w:rPr>
        <w:t xml:space="preserve">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Тимирязев ауданы мәслихатының 25.12.2024 </w:t>
      </w:r>
      <w:r>
        <w:rPr>
          <w:rFonts w:ascii="Times New Roman"/>
          <w:b w:val="false"/>
          <w:i w:val="false"/>
          <w:color w:val="ff0000"/>
          <w:sz w:val="28"/>
        </w:rPr>
        <w:t>№ 22/19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1. Осы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Республикасының Әлеуметтік кодексі, "Ардагерлер туралы" Қазақстан Республикасының Заңы негізінде,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 және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айқындайды.</w:t>
      </w:r>
    </w:p>
    <w:bookmarkEnd w:id="6"/>
    <w:bookmarkStart w:name="z18"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9"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0"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Тимирязев ауданы әкімінің шешімімен құрылатын комиссия;</w:t>
      </w:r>
    </w:p>
    <w:bookmarkEnd w:id="9"/>
    <w:bookmarkStart w:name="z21"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2" w:id="11"/>
    <w:p>
      <w:pPr>
        <w:spacing w:after="0"/>
        <w:ind w:left="0"/>
        <w:jc w:val="both"/>
      </w:pPr>
      <w:r>
        <w:rPr>
          <w:rFonts w:ascii="Times New Roman"/>
          <w:b w:val="false"/>
          <w:i w:val="false"/>
          <w:color w:val="000000"/>
          <w:sz w:val="28"/>
        </w:rPr>
        <w:t>
      4) әлеуметтік көмек – Тимирязев ауданының әкімдігі (бұдан әрі – Әкімдік) мұқтаж азаматтардың жекелеген санаттарына (бұдан әрі-алушылар), сондай-ақ атаулы күндер мен мереке күндеріне ақшалай немесе заттай нысанда көрсететін көмек;</w:t>
      </w:r>
    </w:p>
    <w:bookmarkEnd w:id="11"/>
    <w:bookmarkStart w:name="z23" w:id="12"/>
    <w:p>
      <w:pPr>
        <w:spacing w:after="0"/>
        <w:ind w:left="0"/>
        <w:jc w:val="both"/>
      </w:pPr>
      <w:r>
        <w:rPr>
          <w:rFonts w:ascii="Times New Roman"/>
          <w:b w:val="false"/>
          <w:i w:val="false"/>
          <w:color w:val="000000"/>
          <w:sz w:val="28"/>
        </w:rPr>
        <w:t>
      5) әлеуметтік көмек көрсету жөніндегі уәкілетті орган – "Солтүстік Қазақстан облысы Тимирязев ауданы әкімдігінің жұмыспен қамту және әлеуметтік бағдарламалар бөлімі" коммуналдық мемлекеттік мекемесі;</w:t>
      </w:r>
    </w:p>
    <w:bookmarkEnd w:id="12"/>
    <w:bookmarkStart w:name="z24"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5"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6"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7"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арнайы комиссия;</w:t>
      </w:r>
    </w:p>
    <w:bookmarkEnd w:id="16"/>
    <w:bookmarkStart w:name="z28"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9"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0"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1"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2" w:id="21"/>
    <w:p>
      <w:pPr>
        <w:spacing w:after="0"/>
        <w:ind w:left="0"/>
        <w:jc w:val="both"/>
      </w:pPr>
      <w:r>
        <w:rPr>
          <w:rFonts w:ascii="Times New Roman"/>
          <w:b w:val="false"/>
          <w:i w:val="false"/>
          <w:color w:val="000000"/>
          <w:sz w:val="28"/>
        </w:rPr>
        <w:t>
      3. Осы Қағидалар Солтүстік Қазақстан облысы Тимирязев ауданының аумағында тұрақты тұратын және тіркелген тұлғаларға қолданылады.</w:t>
      </w:r>
    </w:p>
    <w:bookmarkEnd w:id="21"/>
    <w:bookmarkStart w:name="z33" w:id="22"/>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2"/>
    <w:bookmarkStart w:name="z34" w:id="23"/>
    <w:p>
      <w:pPr>
        <w:spacing w:after="0"/>
        <w:ind w:left="0"/>
        <w:jc w:val="both"/>
      </w:pPr>
      <w:r>
        <w:rPr>
          <w:rFonts w:ascii="Times New Roman"/>
          <w:b w:val="false"/>
          <w:i w:val="false"/>
          <w:color w:val="000000"/>
          <w:sz w:val="28"/>
        </w:rPr>
        <w:t>
      5. Әлеуметтік көмек бір рет және (немесе) мерзгіл-мезгіл (ай сайын, тоқсан сайын, жартыжылдықта 1 рет, жылына 1 рет) көрсетіледі.</w:t>
      </w:r>
    </w:p>
    <w:bookmarkEnd w:id="23"/>
    <w:bookmarkStart w:name="z35"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4"/>
    <w:bookmarkStart w:name="z36" w:id="25"/>
    <w:p>
      <w:pPr>
        <w:spacing w:after="0"/>
        <w:ind w:left="0"/>
        <w:jc w:val="both"/>
      </w:pPr>
      <w:r>
        <w:rPr>
          <w:rFonts w:ascii="Times New Roman"/>
          <w:b w:val="false"/>
          <w:i w:val="false"/>
          <w:color w:val="000000"/>
          <w:sz w:val="28"/>
        </w:rPr>
        <w:t>
      6. Азаматтарды мұқтаждар санатына жатқызу үшін негіз болып табылады:</w:t>
      </w:r>
    </w:p>
    <w:bookmarkEnd w:id="25"/>
    <w:bookmarkStart w:name="z37" w:id="26"/>
    <w:p>
      <w:pPr>
        <w:spacing w:after="0"/>
        <w:ind w:left="0"/>
        <w:jc w:val="both"/>
      </w:pPr>
      <w:r>
        <w:rPr>
          <w:rFonts w:ascii="Times New Roman"/>
          <w:b w:val="false"/>
          <w:i w:val="false"/>
          <w:color w:val="000000"/>
          <w:sz w:val="28"/>
        </w:rPr>
        <w:t>
      1) табиғи зілзаланың салдарынан азаматқа (отбасына) не оның мүлкіне залал келтіру;</w:t>
      </w:r>
    </w:p>
    <w:bookmarkEnd w:id="26"/>
    <w:bookmarkStart w:name="z38" w:id="27"/>
    <w:p>
      <w:pPr>
        <w:spacing w:after="0"/>
        <w:ind w:left="0"/>
        <w:jc w:val="both"/>
      </w:pPr>
      <w:r>
        <w:rPr>
          <w:rFonts w:ascii="Times New Roman"/>
          <w:b w:val="false"/>
          <w:i w:val="false"/>
          <w:color w:val="000000"/>
          <w:sz w:val="28"/>
        </w:rPr>
        <w:t>
      2) өрт салдарынан азаматқа (отбасына) не оның мүлкіне залал келтіру;</w:t>
      </w:r>
    </w:p>
    <w:bookmarkEnd w:id="27"/>
    <w:bookmarkStart w:name="z39"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0" w:id="29"/>
    <w:p>
      <w:pPr>
        <w:spacing w:after="0"/>
        <w:ind w:left="0"/>
        <w:jc w:val="both"/>
      </w:pPr>
      <w:r>
        <w:rPr>
          <w:rFonts w:ascii="Times New Roman"/>
          <w:b w:val="false"/>
          <w:i w:val="false"/>
          <w:color w:val="000000"/>
          <w:sz w:val="28"/>
        </w:rPr>
        <w:t>
      4) Тимирязев ауданының мәслихаты белгілеген шектен аспайтын жан басына шаққандағы орташа табыстың ең төменгі күнкөріс деңгейіне еселенген қатынасында болуы;</w:t>
      </w:r>
    </w:p>
    <w:bookmarkEnd w:id="29"/>
    <w:bookmarkStart w:name="z41"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2" w:id="31"/>
    <w:p>
      <w:pPr>
        <w:spacing w:after="0"/>
        <w:ind w:left="0"/>
        <w:jc w:val="both"/>
      </w:pPr>
      <w:r>
        <w:rPr>
          <w:rFonts w:ascii="Times New Roman"/>
          <w:b w:val="false"/>
          <w:i w:val="false"/>
          <w:color w:val="000000"/>
          <w:sz w:val="28"/>
        </w:rPr>
        <w:t>
      6) жасы ұлғаюына байланысты өзіне-өзі қызмет көрсетуге қабілетсіздігі;</w:t>
      </w:r>
    </w:p>
    <w:bookmarkEnd w:id="31"/>
    <w:bookmarkStart w:name="z43" w:id="32"/>
    <w:p>
      <w:pPr>
        <w:spacing w:after="0"/>
        <w:ind w:left="0"/>
        <w:jc w:val="both"/>
      </w:pPr>
      <w:r>
        <w:rPr>
          <w:rFonts w:ascii="Times New Roman"/>
          <w:b w:val="false"/>
          <w:i w:val="false"/>
          <w:color w:val="000000"/>
          <w:sz w:val="28"/>
        </w:rPr>
        <w:t>
      7) бас бостандығынан айыру орындарынан босату, пробация қызметінің есебінде болу.</w:t>
      </w:r>
    </w:p>
    <w:bookmarkEnd w:id="32"/>
    <w:bookmarkStart w:name="z44" w:id="33"/>
    <w:p>
      <w:pPr>
        <w:spacing w:after="0"/>
        <w:ind w:left="0"/>
        <w:jc w:val="both"/>
      </w:pPr>
      <w:r>
        <w:rPr>
          <w:rFonts w:ascii="Times New Roman"/>
          <w:b w:val="false"/>
          <w:i w:val="false"/>
          <w:color w:val="000000"/>
          <w:sz w:val="28"/>
        </w:rPr>
        <w:t>
      Табиғи зілзала немесе өрт салдарынан мүлікке залал келтірілген кезде әлеуметтік көмек зардап шеккен мүліктің орналасқан жері бойынша оның меншік иесінің тіркелген жеріне қарамастан көрсетіледі.</w:t>
      </w:r>
    </w:p>
    <w:bookmarkEnd w:id="33"/>
    <w:bookmarkStart w:name="z45" w:id="34"/>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Тимирязев ауданының мәслихаты бекіткен азаматтарды мұқтаждар санатына жатқызу үшін негіздердің тізбесін басшылыққа алады.</w:t>
      </w:r>
    </w:p>
    <w:bookmarkEnd w:id="34"/>
    <w:bookmarkStart w:name="z46" w:id="35"/>
    <w:p>
      <w:pPr>
        <w:spacing w:after="0"/>
        <w:ind w:left="0"/>
        <w:jc w:val="both"/>
      </w:pPr>
      <w:r>
        <w:rPr>
          <w:rFonts w:ascii="Times New Roman"/>
          <w:b w:val="false"/>
          <w:i w:val="false"/>
          <w:color w:val="000000"/>
          <w:sz w:val="28"/>
        </w:rPr>
        <w:t>
      7. Мереке және атаулы күндерге біржолғы әлеуметтік көмек мемлекеттік корпорация арқылы азаматтардың мынадай санаттарына ақшалай төлемдер түрінде жылына 1 рет көрсетіледі:</w:t>
      </w:r>
    </w:p>
    <w:bookmarkEnd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 – 10 (он)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 – 5 (бес) айлық есептік көрсеткіш мөлшерінде;</w:t>
      </w:r>
    </w:p>
    <w:p>
      <w:pPr>
        <w:spacing w:after="0"/>
        <w:ind w:left="0"/>
        <w:jc w:val="both"/>
      </w:pPr>
      <w:r>
        <w:rPr>
          <w:rFonts w:ascii="Times New Roman"/>
          <w:b w:val="false"/>
          <w:i w:val="false"/>
          <w:color w:val="000000"/>
          <w:sz w:val="28"/>
        </w:rPr>
        <w:t>
      3) 26 сәуір – Чернобыль апатын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35 (отыз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35 (отыз бес)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 – 5 (бес) айлық есептік көрсеткіштер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 – 5 (бес)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кызметшілері, Ұлы Отан соғысының партизандары мен астыртын әрекет етушілері, сондай-ақ жұмысшылар мен қызметшілер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 – 26 (жиырма алты)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қызметкелері, сондай-ақ Ұлы Отан соғысының бас кезінде басқа мемлекеттердің порттарында еріксіз ұсталған көлік флоты кемелері экипаждарының мүшелері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 – 16 (он алты)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жергілікті әуе шабуылына қарсы қорғаныстың объектілік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екенші рет некеге тұрмаған зайыбы (жұбайы) – 8 (сегіз) айлық есептік көрсеткіш мөлшерінде;</w:t>
      </w:r>
    </w:p>
    <w:bookmarkStart w:name="z47" w:id="36"/>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8 (сегіз) айлық есептік көрсеткіш мөлшерінде;</w:t>
      </w:r>
    </w:p>
    <w:bookmarkEnd w:id="36"/>
    <w:bookmarkStart w:name="z48" w:id="37"/>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 5 (бес) айлық есептік көрсеткіш мөлшерінде;</w:t>
      </w:r>
    </w:p>
    <w:bookmarkEnd w:id="37"/>
    <w:bookmarkStart w:name="z49" w:id="38"/>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8"/>
    <w:bookmarkStart w:name="z50" w:id="39"/>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 – 15 (он бес) айлық есептік көрсеткіш мөлшерінде;</w:t>
      </w:r>
    </w:p>
    <w:bookmarkEnd w:id="39"/>
    <w:bookmarkStart w:name="z51" w:id="40"/>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bookmarkEnd w:id="40"/>
    <w:bookmarkStart w:name="z52" w:id="41"/>
    <w:p>
      <w:pPr>
        <w:spacing w:after="0"/>
        <w:ind w:left="0"/>
        <w:jc w:val="both"/>
      </w:pPr>
      <w:r>
        <w:rPr>
          <w:rFonts w:ascii="Times New Roman"/>
          <w:b w:val="false"/>
          <w:i w:val="false"/>
          <w:color w:val="000000"/>
          <w:sz w:val="28"/>
        </w:rPr>
        <w:t>
      а) бұрынғы КСР Одағынан тысқары жерлерде қуғын-сүргіндерді кеңес соттары мен басқа да органдардың қолдануы;</w:t>
      </w:r>
    </w:p>
    <w:bookmarkEnd w:id="41"/>
    <w:bookmarkStart w:name="z53" w:id="42"/>
    <w:p>
      <w:pPr>
        <w:spacing w:after="0"/>
        <w:ind w:left="0"/>
        <w:jc w:val="both"/>
      </w:pPr>
      <w:r>
        <w:rPr>
          <w:rFonts w:ascii="Times New Roman"/>
          <w:b w:val="false"/>
          <w:i w:val="false"/>
          <w:color w:val="000000"/>
          <w:sz w:val="28"/>
        </w:rPr>
        <w:t>
      б) Екінші дүниежүзілік соғыс кезінде (жай адамдар мен әскери қызметшілерді) тұрақты армия әскери трибуналдарының айыптауы;</w:t>
      </w:r>
    </w:p>
    <w:bookmarkEnd w:id="42"/>
    <w:bookmarkStart w:name="z54" w:id="43"/>
    <w:p>
      <w:pPr>
        <w:spacing w:after="0"/>
        <w:ind w:left="0"/>
        <w:jc w:val="both"/>
      </w:pPr>
      <w:r>
        <w:rPr>
          <w:rFonts w:ascii="Times New Roman"/>
          <w:b w:val="false"/>
          <w:i w:val="false"/>
          <w:color w:val="000000"/>
          <w:sz w:val="28"/>
        </w:rPr>
        <w:t>
      в) Қазақстаннан тысқары жерлерде әскери қызмет атқару үшін шақырылғаннан кейін қуғын-сүргіндердің қолдануы;</w:t>
      </w:r>
    </w:p>
    <w:bookmarkEnd w:id="43"/>
    <w:bookmarkStart w:name="z55" w:id="44"/>
    <w:p>
      <w:pPr>
        <w:spacing w:after="0"/>
        <w:ind w:left="0"/>
        <w:jc w:val="both"/>
      </w:pPr>
      <w:r>
        <w:rPr>
          <w:rFonts w:ascii="Times New Roman"/>
          <w:b w:val="false"/>
          <w:i w:val="false"/>
          <w:color w:val="000000"/>
          <w:sz w:val="28"/>
        </w:rPr>
        <w:t>
      г) қуғын-сүргіндерді орталық одақтық органдар: КСР Одағының Жоғарғы Соты мен оның сот алқаларының, КСР Одағы Айрықша бас саяси Басқарма алқасының, КСР Одағы Ішкі істер халық комиссариаты – Мемлекет Қауіпсіздігі министрлігі – Ішкі істер министрлігі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w:t>
      </w:r>
    </w:p>
    <w:bookmarkEnd w:id="44"/>
    <w:bookmarkStart w:name="z56" w:id="45"/>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 15 (он бес) айлық есептік көрсеткіш мөлшерінде;</w:t>
      </w:r>
    </w:p>
    <w:bookmarkEnd w:id="45"/>
    <w:bookmarkStart w:name="z57" w:id="46"/>
    <w:p>
      <w:pPr>
        <w:spacing w:after="0"/>
        <w:ind w:left="0"/>
        <w:jc w:val="both"/>
      </w:pPr>
      <w:r>
        <w:rPr>
          <w:rFonts w:ascii="Times New Roman"/>
          <w:b w:val="false"/>
          <w:i w:val="false"/>
          <w:color w:val="000000"/>
          <w:sz w:val="28"/>
        </w:rPr>
        <w:t>
      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немесе олардың біреуінің қамқорлығынсыз қалған саяси қуғын-сүргіндер құрбандарының балалары – 10 (он) айлық есептік көрсеткіш мөлшерінде;</w:t>
      </w:r>
    </w:p>
    <w:bookmarkEnd w:id="46"/>
    <w:bookmarkStart w:name="z58" w:id="47"/>
    <w:p>
      <w:pPr>
        <w:spacing w:after="0"/>
        <w:ind w:left="0"/>
        <w:jc w:val="both"/>
      </w:pPr>
      <w:r>
        <w:rPr>
          <w:rFonts w:ascii="Times New Roman"/>
          <w:b w:val="false"/>
          <w:i w:val="false"/>
          <w:color w:val="000000"/>
          <w:sz w:val="28"/>
        </w:rPr>
        <w:t>
      7) 1 маусым – Халықаралық балаларды қорғау күні:</w:t>
      </w:r>
    </w:p>
    <w:bookmarkEnd w:id="47"/>
    <w:bookmarkStart w:name="z59" w:id="48"/>
    <w:p>
      <w:pPr>
        <w:spacing w:after="0"/>
        <w:ind w:left="0"/>
        <w:jc w:val="both"/>
      </w:pPr>
      <w:r>
        <w:rPr>
          <w:rFonts w:ascii="Times New Roman"/>
          <w:b w:val="false"/>
          <w:i w:val="false"/>
          <w:color w:val="000000"/>
          <w:sz w:val="28"/>
        </w:rPr>
        <w:t>
      Мүгедектігі бар балалар:</w:t>
      </w:r>
    </w:p>
    <w:bookmarkEnd w:id="48"/>
    <w:bookmarkStart w:name="z60" w:id="49"/>
    <w:p>
      <w:pPr>
        <w:spacing w:after="0"/>
        <w:ind w:left="0"/>
        <w:jc w:val="both"/>
      </w:pPr>
      <w:r>
        <w:rPr>
          <w:rFonts w:ascii="Times New Roman"/>
          <w:b w:val="false"/>
          <w:i w:val="false"/>
          <w:color w:val="000000"/>
          <w:sz w:val="28"/>
        </w:rPr>
        <w:t>
      жеті жасқа дейінгі мүгедектігі бар балалар – 5 (бес) айлық есептік көрсеткіш;</w:t>
      </w:r>
    </w:p>
    <w:bookmarkEnd w:id="49"/>
    <w:bookmarkStart w:name="z61" w:id="50"/>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 – 5 (бес) айлық есептік көрсеткіш;</w:t>
      </w:r>
    </w:p>
    <w:bookmarkEnd w:id="50"/>
    <w:bookmarkStart w:name="z62" w:id="51"/>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 – 5 (бес) айлық есептік көрсеткіш;</w:t>
      </w:r>
    </w:p>
    <w:bookmarkEnd w:id="51"/>
    <w:bookmarkStart w:name="z63" w:id="52"/>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 – 5 (бес) айлық есептік көрсеткіш;</w:t>
      </w:r>
    </w:p>
    <w:bookmarkEnd w:id="52"/>
    <w:bookmarkStart w:name="z64" w:id="53"/>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53"/>
    <w:bookmarkStart w:name="z65" w:id="54"/>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 – 10 (он) айлық есептік көрсеткіш мөлшерінде;</w:t>
      </w:r>
    </w:p>
    <w:bookmarkEnd w:id="54"/>
    <w:bookmarkStart w:name="z66" w:id="5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 –10 (он) айлық есептік көрсеткіш мөлшерінде;</w:t>
      </w:r>
    </w:p>
    <w:bookmarkEnd w:id="55"/>
    <w:bookmarkStart w:name="z67" w:id="56"/>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 10 (он) айлық есептік көрсеткіш мөлшерінде;</w:t>
      </w:r>
    </w:p>
    <w:bookmarkEnd w:id="56"/>
    <w:bookmarkStart w:name="z68" w:id="57"/>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57"/>
    <w:bookmarkStart w:name="z69" w:id="5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қатысты қылмыстық істерді қараудың қолданыстағы тәртібі сақталатын, Қазақстан Республикасының қазіргі аумағында өздеріне қуғын-сүргіндер қолданылғанға дейін тұрақты өмір сүрген адамдары – 51 (елу бір) айлық есептік көрсеткіш мөлшерінде.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Тимирязев ауданы мәслихатының 03.04.2026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 w:id="59"/>
    <w:p>
      <w:pPr>
        <w:spacing w:after="0"/>
        <w:ind w:left="0"/>
        <w:jc w:val="both"/>
      </w:pPr>
      <w:r>
        <w:rPr>
          <w:rFonts w:ascii="Times New Roman"/>
          <w:b w:val="false"/>
          <w:i w:val="false"/>
          <w:color w:val="000000"/>
          <w:sz w:val="28"/>
        </w:rPr>
        <w:t>
      8. Әлеуметтік көмек мұқтаж азаматтардың келесі санаттарына адамның (отбасының) жан басына шаққандағы орташа табысы ескеріле отырып, ең төменгі күнкөріс деңгейінің бір реттік мөлшерінің шегінен аспайтын, бір рет – 10 (он) айлық есептік көрсеткіш мөлшерінде көрсетіледі:</w:t>
      </w:r>
    </w:p>
    <w:bookmarkEnd w:id="59"/>
    <w:bookmarkStart w:name="z103" w:id="60"/>
    <w:p>
      <w:pPr>
        <w:spacing w:after="0"/>
        <w:ind w:left="0"/>
        <w:jc w:val="both"/>
      </w:pPr>
      <w:r>
        <w:rPr>
          <w:rFonts w:ascii="Times New Roman"/>
          <w:b w:val="false"/>
          <w:i w:val="false"/>
          <w:color w:val="000000"/>
          <w:sz w:val="28"/>
        </w:rPr>
        <w:t>
      жергілікті өкілді органдар белгілеген шектен аспайтын жан басына шаққандағы орташа табысы бар адамдарға (отбасына) ең төмеңгі күнкөріс деңгейіне еселенген қатынаста;</w:t>
      </w:r>
    </w:p>
    <w:bookmarkEnd w:id="60"/>
    <w:bookmarkStart w:name="z10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маңызы бар аурулардан зардап шегетін адамдарға;</w:t>
      </w:r>
    </w:p>
    <w:bookmarkEnd w:id="61"/>
    <w:bookmarkStart w:name="z106" w:id="62"/>
    <w:p>
      <w:pPr>
        <w:spacing w:after="0"/>
        <w:ind w:left="0"/>
        <w:jc w:val="both"/>
      </w:pPr>
      <w:r>
        <w:rPr>
          <w:rFonts w:ascii="Times New Roman"/>
          <w:b w:val="false"/>
          <w:i w:val="false"/>
          <w:color w:val="000000"/>
          <w:sz w:val="28"/>
        </w:rPr>
        <w:t>
      жасы ұлғаюына байланысты өзіне-өзі күтім жасай алмайтын адамдарға;</w:t>
      </w:r>
    </w:p>
    <w:bookmarkEnd w:id="62"/>
    <w:bookmarkStart w:name="z107" w:id="63"/>
    <w:p>
      <w:pPr>
        <w:spacing w:after="0"/>
        <w:ind w:left="0"/>
        <w:jc w:val="both"/>
      </w:pPr>
      <w:r>
        <w:rPr>
          <w:rFonts w:ascii="Times New Roman"/>
          <w:b w:val="false"/>
          <w:i w:val="false"/>
          <w:color w:val="000000"/>
          <w:sz w:val="28"/>
        </w:rPr>
        <w:t>
      бас бостандығынан айыру орындарынан босатылған адамдарға, пробация қызметінің есебіндегі адамдарға.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Тимирязев ауданы мәслихатының 06.05.2025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8" w:id="64"/>
    <w:p>
      <w:pPr>
        <w:spacing w:after="0"/>
        <w:ind w:left="0"/>
        <w:jc w:val="both"/>
      </w:pPr>
      <w:r>
        <w:rPr>
          <w:rFonts w:ascii="Times New Roman"/>
          <w:b w:val="false"/>
          <w:i w:val="false"/>
          <w:color w:val="000000"/>
          <w:sz w:val="28"/>
        </w:rPr>
        <w:t>
      9. Әлеуметтік көмек табыстарын есепке алмай мұқтаж азаматтардың келесі жекелеген санаттарына көрсетіледі:</w:t>
      </w:r>
    </w:p>
    <w:bookmarkEnd w:id="64"/>
    <w:bookmarkStart w:name="z72" w:id="65"/>
    <w:p>
      <w:pPr>
        <w:spacing w:after="0"/>
        <w:ind w:left="0"/>
        <w:jc w:val="both"/>
      </w:pPr>
      <w:r>
        <w:rPr>
          <w:rFonts w:ascii="Times New Roman"/>
          <w:b w:val="false"/>
          <w:i w:val="false"/>
          <w:color w:val="000000"/>
          <w:sz w:val="28"/>
        </w:rPr>
        <w:t>
      медициналық мекеменің анықтамасына сәйкес қатерлі ісік диагнозымен диспансерлік есепте тұрған адамдарға (2, 4 клиникалық топ) жылына 1 (бір) рет 10 (он) айлық есептік көрсеткіш мөлшерінде;</w:t>
      </w:r>
    </w:p>
    <w:bookmarkEnd w:id="65"/>
    <w:bookmarkStart w:name="z73" w:id="66"/>
    <w:p>
      <w:pPr>
        <w:spacing w:after="0"/>
        <w:ind w:left="0"/>
        <w:jc w:val="both"/>
      </w:pPr>
      <w:r>
        <w:rPr>
          <w:rFonts w:ascii="Times New Roman"/>
          <w:b w:val="false"/>
          <w:i w:val="false"/>
          <w:color w:val="000000"/>
          <w:sz w:val="28"/>
        </w:rPr>
        <w:t>
      жетім балаларға, ата-анасының қамқорлығы болмаған кезде, жылына 1 (бір) рет 10 (он) айлық есептік көрсеткіш мөлшерінде;</w:t>
      </w:r>
    </w:p>
    <w:bookmarkEnd w:id="66"/>
    <w:bookmarkStart w:name="z74" w:id="67"/>
    <w:p>
      <w:pPr>
        <w:spacing w:after="0"/>
        <w:ind w:left="0"/>
        <w:jc w:val="both"/>
      </w:pPr>
      <w:r>
        <w:rPr>
          <w:rFonts w:ascii="Times New Roman"/>
          <w:b w:val="false"/>
          <w:i w:val="false"/>
          <w:color w:val="000000"/>
          <w:sz w:val="28"/>
        </w:rPr>
        <w:t>
      азаматқа (отбасына) табиғи зілзаланың немесе өрттің салдарынан азаматқа (отбасына) не оның мүлкіне залал келтірілген жағдайда азаматқа (отбасына) – бір рет 100 (жүз) айлық есептік көрсеткішке мөлшеріне дейін біржолғы жәрдемақы тұрғын үй (тұрғын үй құрылысы) меншік иелерінің біріне мұқтаждық басталған сәттен бастап алты айдан кешіктірілмей төленеді;</w:t>
      </w:r>
    </w:p>
    <w:bookmarkEnd w:id="67"/>
    <w:bookmarkStart w:name="z75" w:id="68"/>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екі еселенген мөлшерінде жәрдемақы төленеді;</w:t>
      </w:r>
    </w:p>
    <w:bookmarkEnd w:id="68"/>
    <w:bookmarkStart w:name="z76" w:id="69"/>
    <w:p>
      <w:pPr>
        <w:spacing w:after="0"/>
        <w:ind w:left="0"/>
        <w:jc w:val="both"/>
      </w:pPr>
      <w:r>
        <w:rPr>
          <w:rFonts w:ascii="Times New Roman"/>
          <w:b w:val="false"/>
          <w:i w:val="false"/>
          <w:color w:val="000000"/>
          <w:sz w:val="28"/>
        </w:rPr>
        <w:t>
      туберкулезбен ауыратын және амбулаторлық емделіа жатқан азаматтарға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бас бостандығынан айыру орындарынан босатылған адамдарға, пробация қызметінің есебінде тұрған адамдарға осы санаттағы адамдарды растайтын құжатқа сәйкес жылына 1 (бір) рет 10 (он) айлық есептік көрсеткіш мөлшерінде.</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Тимирязев ауданы мәслихатының 03.04.2026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2" w:id="71"/>
    <w:p>
      <w:pPr>
        <w:spacing w:after="0"/>
        <w:ind w:left="0"/>
        <w:jc w:val="both"/>
      </w:pPr>
      <w:r>
        <w:rPr>
          <w:rFonts w:ascii="Times New Roman"/>
          <w:b w:val="false"/>
          <w:i w:val="false"/>
          <w:color w:val="000000"/>
          <w:sz w:val="28"/>
        </w:rPr>
        <w:t>
      10. Әлеуметтік көмек табыстары ескерілмей азаматардың келесі санаттарына көрсетіледі:</w:t>
      </w:r>
    </w:p>
    <w:bookmarkEnd w:id="71"/>
    <w:bookmarkStart w:name="z113" w:id="72"/>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 мөлшерде, бағалы металдар мен металл-керамикадан, металл-акрилден жасалған протездерден басқа, осы қызметті көрсетуге лицензиясы бар ұйымның ұсынылған шот-фактурасына сәйкес, жылына бір рет;</w:t>
      </w:r>
    </w:p>
    <w:bookmarkEnd w:id="72"/>
    <w:bookmarkStart w:name="z114" w:id="7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"Ардагерлер туралы" Қазақстан Республикасы Заңының 8-бабында көрсетілген, "Ардагерлер туралы" Қазақстан Республикасы Заңының 8-бабы бірінші бөлігінің 4) және 5) тармақшаларында көрсетілген адамдарды қоспағанда, басқа да адамдарға, Қазақстан Республикасының санаторийлерінде (профилакторийлерінде) санаторий-курорттық ем алуға, өтініш берушінің санаторлық-курорттық картаны, санаторлық-курорттық ұйымның шот-фактурасын ұсына отырып, санаторлық-курорттық емделудің құны мөлшерінде тұрғылықты жері бойынша емдеу мекемесінің ұсынымдарына сәйкес, бірақ 50 (елу) айлық есептік көрсеткіштен аспайтын, жылына бір рет;</w:t>
      </w:r>
    </w:p>
    <w:bookmarkEnd w:id="73"/>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және "Ардагерлер туралы" Қазақстан Республикасы Заңының 8-бабында көрсетілген, "Ардагерлер туралы" Қазақстан Республикасы Заңының 8-бабы бірінші бөлігінің 4) және 5) тармақшаларында көрсетілген адамдарды қоспағанда, басқа да адамдарға кірісін есептемегенде, осы санаттағы тұлғаларды растайтын құжат бойынша коммуналдық қызметтер мен отын сатып алуға төлемақы төлеуге айына 4 (төрт) айлық есептік көрсеткіш мөлшерінде;</w:t>
      </w:r>
    </w:p>
    <w:bookmarkStart w:name="z116" w:id="74"/>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"Ардагерлер туралы" Қазақстан Республикасы Заңының 8-бабында көрсетілген, "Ардагерлер туралы" Қазақстан Республикасы Заңының 8 - бабы бірінші бөлігінің 4) және 5) тармақшаларында көрсетілген адамдарды қоспағанда, басқа да адамдарға, Семей ядролық сынақ полигоны аймағында зардап шеккендерге, жөнелту станциясынан ауруханаға жатқызу орнына дейін және кері Қазақстан Республикасының аумағы арқылы темір жол, автомобиль жолаушылар көлігі (таксиден басқа) арқылы жол жүру құны мөлшерінде, жол жүру фактісін растайтын құжат (жол билеті), көшірме немесе ауруханаға жатқызу фактісін растайтын басқа құжат бойынша жылына бір рет;</w:t>
      </w:r>
    </w:p>
    <w:bookmarkEnd w:id="74"/>
    <w:bookmarkStart w:name="z117" w:id="75"/>
    <w:p>
      <w:pPr>
        <w:spacing w:after="0"/>
        <w:ind w:left="0"/>
        <w:jc w:val="both"/>
      </w:pPr>
      <w:r>
        <w:rPr>
          <w:rFonts w:ascii="Times New Roman"/>
          <w:b w:val="false"/>
          <w:i w:val="false"/>
          <w:color w:val="000000"/>
          <w:sz w:val="28"/>
        </w:rPr>
        <w:t>
      абилитация мен оңалтудың жеке бағдарламасында жеке көмекшінің әлеуметтік қызметтері көзделген бірінші топтағы мүгедектігі бар адамдар үшін (жұмыс берушінің кінәсінен жұмыста мертігуге ұшыраған немесе кәсіптік ауруға шалдыққан мүгедектігі бар адамдарды қоспағанда) жеке көмекшінің еріп жүруіне, уәкілетті ұйымның тізімі негізінде жылына 1 (бір) рет 50 (елу) айлық есептік көрсеткіштер мөлшерінде.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Тимирязев ауданы мәслихатының 06.05.2025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8" w:id="76"/>
    <w:p>
      <w:pPr>
        <w:spacing w:after="0"/>
        <w:ind w:left="0"/>
        <w:jc w:val="both"/>
      </w:pPr>
      <w:r>
        <w:rPr>
          <w:rFonts w:ascii="Times New Roman"/>
          <w:b w:val="false"/>
          <w:i w:val="false"/>
          <w:color w:val="000000"/>
          <w:sz w:val="28"/>
        </w:rPr>
        <w:t>
      11.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28 мамырдағы № 181 бұйрығымен бекітілген мемлекеттік атаулы әлеуметтік көмек алуға үміткер адамның (отбасының) жиынтық табысын есептеу қағидаларына сәйкес жүргізіледі (нормативтік құқықтық актілерді мемлекеттік тіркеу тізілімінде № 32609 болып тіркелген).</w:t>
      </w:r>
    </w:p>
    <w:bookmarkEnd w:id="76"/>
    <w:bookmarkStart w:name="z119" w:id="7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7"/>
    <w:bookmarkStart w:name="z120" w:id="78"/>
    <w:p>
      <w:pPr>
        <w:spacing w:after="0"/>
        <w:ind w:left="0"/>
        <w:jc w:val="left"/>
      </w:pPr>
      <w:r>
        <w:rPr>
          <w:rFonts w:ascii="Times New Roman"/>
          <w:b/>
          <w:i w:val="false"/>
          <w:color w:val="000000"/>
        </w:rPr>
        <w:t xml:space="preserve"> 3- тарау. Әлеуметтік көмек көрсету тәртібі</w:t>
      </w:r>
    </w:p>
    <w:bookmarkEnd w:id="78"/>
    <w:bookmarkStart w:name="z121" w:id="79"/>
    <w:p>
      <w:pPr>
        <w:spacing w:after="0"/>
        <w:ind w:left="0"/>
        <w:jc w:val="both"/>
      </w:pPr>
      <w:r>
        <w:rPr>
          <w:rFonts w:ascii="Times New Roman"/>
          <w:b w:val="false"/>
          <w:i w:val="false"/>
          <w:color w:val="000000"/>
          <w:sz w:val="28"/>
        </w:rPr>
        <w:t>
      13. Әлеуметтік көмек көрсету тәртібі осы Қағидаларда айқындалады.</w:t>
      </w:r>
    </w:p>
    <w:bookmarkEnd w:id="79"/>
    <w:bookmarkStart w:name="z122" w:id="80"/>
    <w:p>
      <w:pPr>
        <w:spacing w:after="0"/>
        <w:ind w:left="0"/>
        <w:jc w:val="both"/>
      </w:pPr>
      <w:r>
        <w:rPr>
          <w:rFonts w:ascii="Times New Roman"/>
          <w:b w:val="false"/>
          <w:i w:val="false"/>
          <w:color w:val="000000"/>
          <w:sz w:val="28"/>
        </w:rPr>
        <w:t>
      Әлеуметтік көмек тағайындауды жүзеге асыратын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80"/>
    <w:bookmarkStart w:name="z123" w:id="81"/>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денсаулық сақтау ұйымына не Тимирязев ауданының мәслихатына сұрау салу негізінде не уәкілетті мемлекеттік органның ақпараттық жүйелерінен электрондық түрде қалыптастырылады.</w:t>
      </w:r>
    </w:p>
    <w:bookmarkEnd w:id="81"/>
    <w:bookmarkStart w:name="z124" w:id="82"/>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 жергілікті әлеуметтік көмек көрсету жөніндегі органға немесе кент, ауыл, ауылдық округ әкіміне немесе Мемлекеттік корпорацияға 1-қосымшаға сәйкес нысан бойынша өтінішпен жазбаша жүгінеді Үлгілік қағидаларға немесе үлгілік Қағидаларға 1-1-қосымшаға сәйкес нысан бойынша өтінішпен бірге порталға электрондық түрде жіберіледі.</w:t>
      </w:r>
    </w:p>
    <w:bookmarkEnd w:id="82"/>
    <w:bookmarkStart w:name="z125" w:id="83"/>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 – қосымшаға сәйкес нысанда сұрау салу қалыптастырады.</w:t>
      </w:r>
    </w:p>
    <w:bookmarkEnd w:id="83"/>
    <w:bookmarkStart w:name="z126" w:id="8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4"/>
    <w:bookmarkStart w:name="z127" w:id="8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басын сәйкестендіру үшін);</w:t>
      </w:r>
    </w:p>
    <w:bookmarkEnd w:id="85"/>
    <w:bookmarkStart w:name="z128" w:id="86"/>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6"/>
    <w:bookmarkStart w:name="z129" w:id="8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7"/>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xml:space="preserve">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 </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ЭЦҚ-сын куәландырады.</w:t>
      </w:r>
    </w:p>
    <w:p>
      <w:pPr>
        <w:spacing w:after="0"/>
        <w:ind w:left="0"/>
        <w:jc w:val="both"/>
      </w:pPr>
      <w:r>
        <w:rPr>
          <w:rFonts w:ascii="Times New Roman"/>
          <w:b w:val="false"/>
          <w:i w:val="false"/>
          <w:color w:val="000000"/>
          <w:sz w:val="28"/>
        </w:rPr>
        <w:t>
      15. Осы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141" w:id="88"/>
    <w:p>
      <w:pPr>
        <w:spacing w:after="0"/>
        <w:ind w:left="0"/>
        <w:jc w:val="both"/>
      </w:pPr>
      <w:r>
        <w:rPr>
          <w:rFonts w:ascii="Times New Roman"/>
          <w:b w:val="false"/>
          <w:i w:val="false"/>
          <w:color w:val="000000"/>
          <w:sz w:val="28"/>
        </w:rPr>
        <w:t>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88"/>
    <w:bookmarkStart w:name="z142" w:id="8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89"/>
    <w:bookmarkStart w:name="z143" w:id="90"/>
    <w:p>
      <w:pPr>
        <w:spacing w:after="0"/>
        <w:ind w:left="0"/>
        <w:jc w:val="both"/>
      </w:pPr>
      <w:r>
        <w:rPr>
          <w:rFonts w:ascii="Times New Roman"/>
          <w:b w:val="false"/>
          <w:i w:val="false"/>
          <w:color w:val="000000"/>
          <w:sz w:val="28"/>
        </w:rPr>
        <w:t>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90"/>
    <w:bookmarkStart w:name="z144" w:id="91"/>
    <w:p>
      <w:pPr>
        <w:spacing w:after="0"/>
        <w:ind w:left="0"/>
        <w:jc w:val="both"/>
      </w:pPr>
      <w:r>
        <w:rPr>
          <w:rFonts w:ascii="Times New Roman"/>
          <w:b w:val="false"/>
          <w:i w:val="false"/>
          <w:color w:val="000000"/>
          <w:sz w:val="28"/>
        </w:rPr>
        <w:t>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91"/>
    <w:bookmarkStart w:name="z145" w:id="92"/>
    <w:p>
      <w:pPr>
        <w:spacing w:after="0"/>
        <w:ind w:left="0"/>
        <w:jc w:val="both"/>
      </w:pPr>
      <w:r>
        <w:rPr>
          <w:rFonts w:ascii="Times New Roman"/>
          <w:b w:val="false"/>
          <w:i w:val="false"/>
          <w:color w:val="000000"/>
          <w:sz w:val="28"/>
        </w:rPr>
        <w:t xml:space="preserve">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 </w:t>
      </w:r>
    </w:p>
    <w:bookmarkEnd w:id="92"/>
    <w:bookmarkStart w:name="z146" w:id="93"/>
    <w:p>
      <w:pPr>
        <w:spacing w:after="0"/>
        <w:ind w:left="0"/>
        <w:jc w:val="both"/>
      </w:pPr>
      <w:r>
        <w:rPr>
          <w:rFonts w:ascii="Times New Roman"/>
          <w:b w:val="false"/>
          <w:i w:val="false"/>
          <w:color w:val="000000"/>
          <w:sz w:val="28"/>
        </w:rPr>
        <w:t>
      16.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93"/>
    <w:bookmarkStart w:name="z147" w:id="9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94"/>
    <w:bookmarkStart w:name="z148" w:id="9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95"/>
    <w:bookmarkStart w:name="z149" w:id="9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96"/>
    <w:bookmarkStart w:name="z150" w:id="97"/>
    <w:p>
      <w:pPr>
        <w:spacing w:after="0"/>
        <w:ind w:left="0"/>
        <w:jc w:val="both"/>
      </w:pPr>
      <w:r>
        <w:rPr>
          <w:rFonts w:ascii="Times New Roman"/>
          <w:b w:val="false"/>
          <w:i w:val="false"/>
          <w:color w:val="000000"/>
          <w:sz w:val="28"/>
        </w:rPr>
        <w:t>
      17. Мынадай:</w:t>
      </w:r>
    </w:p>
    <w:bookmarkEnd w:id="97"/>
    <w:bookmarkStart w:name="z151" w:id="9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8"/>
    <w:bookmarkStart w:name="z152" w:id="9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9"/>
    <w:bookmarkStart w:name="z153" w:id="10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0"/>
    <w:bookmarkStart w:name="z154" w:id="10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1"/>
    <w:bookmarkStart w:name="z155" w:id="102"/>
    <w:p>
      <w:pPr>
        <w:spacing w:after="0"/>
        <w:ind w:left="0"/>
        <w:jc w:val="both"/>
      </w:pPr>
      <w:r>
        <w:rPr>
          <w:rFonts w:ascii="Times New Roman"/>
          <w:b w:val="false"/>
          <w:i w:val="false"/>
          <w:color w:val="000000"/>
          <w:sz w:val="28"/>
        </w:rPr>
        <w:t>
      18. Әлеуметтік көмек көрсетуге жұмсалатын шығыстарды қаржыландыру Тимирязев ауданының бюджетінде көзделген ағымдағы қаржы жылына арналған қаражат шегінде жүзеге асырылады.</w:t>
      </w:r>
    </w:p>
    <w:bookmarkEnd w:id="102"/>
    <w:bookmarkStart w:name="z156" w:id="10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03"/>
    <w:bookmarkStart w:name="z157" w:id="10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4"/>
    <w:bookmarkStart w:name="z158" w:id="105"/>
    <w:p>
      <w:pPr>
        <w:spacing w:after="0"/>
        <w:ind w:left="0"/>
        <w:jc w:val="both"/>
      </w:pPr>
      <w:r>
        <w:rPr>
          <w:rFonts w:ascii="Times New Roman"/>
          <w:b w:val="false"/>
          <w:i w:val="false"/>
          <w:color w:val="000000"/>
          <w:sz w:val="28"/>
        </w:rPr>
        <w:t>
      19. Әлеуметтік көмек:</w:t>
      </w:r>
    </w:p>
    <w:bookmarkEnd w:id="105"/>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Тимирязев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5) әлеуметтік көмек көрсету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келесі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Солтүстік Қазақстан облысы Тимирязев ауданы мәслихатының 06.05.2025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7" w:id="106"/>
    <w:p>
      <w:pPr>
        <w:spacing w:after="0"/>
        <w:ind w:left="0"/>
        <w:jc w:val="both"/>
      </w:pPr>
      <w:r>
        <w:rPr>
          <w:rFonts w:ascii="Times New Roman"/>
          <w:b w:val="false"/>
          <w:i w:val="false"/>
          <w:color w:val="000000"/>
          <w:sz w:val="28"/>
        </w:rPr>
        <w:t>
      20.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6"/>
    <w:bookmarkStart w:name="z168" w:id="107"/>
    <w:p>
      <w:pPr>
        <w:spacing w:after="0"/>
        <w:ind w:left="0"/>
        <w:jc w:val="both"/>
      </w:pPr>
      <w:r>
        <w:rPr>
          <w:rFonts w:ascii="Times New Roman"/>
          <w:b w:val="false"/>
          <w:i w:val="false"/>
          <w:color w:val="000000"/>
          <w:sz w:val="28"/>
        </w:rPr>
        <w:t>
      21.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7"/>
    <w:bookmarkStart w:name="z169" w:id="108"/>
    <w:p>
      <w:pPr>
        <w:spacing w:after="0"/>
        <w:ind w:left="0"/>
        <w:jc w:val="both"/>
      </w:pPr>
      <w:r>
        <w:rPr>
          <w:rFonts w:ascii="Times New Roman"/>
          <w:b w:val="false"/>
          <w:i w:val="false"/>
          <w:color w:val="000000"/>
          <w:sz w:val="28"/>
        </w:rPr>
        <w:t>
      22.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08"/>
    <w:bookmarkStart w:name="z170" w:id="109"/>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бойынша қалыптастырылады.</w:t>
      </w:r>
    </w:p>
    <w:bookmarkEnd w:id="109"/>
    <w:bookmarkStart w:name="z171" w:id="110"/>
    <w:p>
      <w:pPr>
        <w:spacing w:after="0"/>
        <w:ind w:left="0"/>
        <w:jc w:val="both"/>
      </w:pPr>
      <w:r>
        <w:rPr>
          <w:rFonts w:ascii="Times New Roman"/>
          <w:b w:val="false"/>
          <w:i w:val="false"/>
          <w:color w:val="000000"/>
          <w:sz w:val="28"/>
        </w:rPr>
        <w:t>
      23. Әлеуметтік көмек көрсету иуралы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10"/>
    <w:bookmarkStart w:name="z172" w:id="111"/>
    <w:p>
      <w:pPr>
        <w:spacing w:after="0"/>
        <w:ind w:left="0"/>
        <w:jc w:val="both"/>
      </w:pPr>
      <w:r>
        <w:rPr>
          <w:rFonts w:ascii="Times New Roman"/>
          <w:b w:val="false"/>
          <w:i w:val="false"/>
          <w:color w:val="000000"/>
          <w:sz w:val="28"/>
        </w:rPr>
        <w:t>
      24. Әлеуметтік көмек көрсету жөніндегі уәкілетті орган қабылдаған әлеуметтік көмек көрсету туралы шешім негізінде Мемлекеттік корпорация:</w:t>
      </w:r>
    </w:p>
    <w:bookmarkEnd w:id="111"/>
    <w:bookmarkStart w:name="z173" w:id="112"/>
    <w:p>
      <w:pPr>
        <w:spacing w:after="0"/>
        <w:ind w:left="0"/>
        <w:jc w:val="both"/>
      </w:pPr>
      <w:r>
        <w:rPr>
          <w:rFonts w:ascii="Times New Roman"/>
          <w:b w:val="false"/>
          <w:i w:val="false"/>
          <w:color w:val="000000"/>
          <w:sz w:val="28"/>
        </w:rPr>
        <w:t>
      біржолғы төлемдер бойынша – күн сайын;</w:t>
      </w:r>
    </w:p>
    <w:bookmarkEnd w:id="112"/>
    <w:bookmarkStart w:name="z174" w:id="113"/>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29-күніне әлеуметтік көмек төлеуге бюджет қаражатынан сұраныс қалыптастырады.</w:t>
      </w:r>
    </w:p>
    <w:bookmarkEnd w:id="113"/>
    <w:bookmarkStart w:name="z175" w:id="114"/>
    <w:p>
      <w:pPr>
        <w:spacing w:after="0"/>
        <w:ind w:left="0"/>
        <w:jc w:val="both"/>
      </w:pPr>
      <w:r>
        <w:rPr>
          <w:rFonts w:ascii="Times New Roman"/>
          <w:b w:val="false"/>
          <w:i w:val="false"/>
          <w:color w:val="000000"/>
          <w:sz w:val="28"/>
        </w:rPr>
        <w:t>
      25. Сұраныс қалыптасқаннан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14"/>
    <w:bookmarkStart w:name="z176" w:id="115"/>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15"/>
    <w:bookmarkStart w:name="z177" w:id="116"/>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өтінімді көзделген сома шегінде ақшалай қаражат аударады.</w:t>
      </w:r>
    </w:p>
    <w:bookmarkEnd w:id="116"/>
    <w:bookmarkStart w:name="z178" w:id="117"/>
    <w:p>
      <w:pPr>
        <w:spacing w:after="0"/>
        <w:ind w:left="0"/>
        <w:jc w:val="both"/>
      </w:pPr>
      <w:r>
        <w:rPr>
          <w:rFonts w:ascii="Times New Roman"/>
          <w:b w:val="false"/>
          <w:i w:val="false"/>
          <w:color w:val="000000"/>
          <w:sz w:val="28"/>
        </w:rPr>
        <w:t>
      26. Мемлекеттік корпорация трансферттер түскеннен кейін екі жұмыс күні ішінде төлем кестесіне сәйкес тапсырмаларын қалыптастырады және алушылардың банктік шоттарына төлеуді жүзеге асырады.</w:t>
      </w:r>
    </w:p>
    <w:bookmarkEnd w:id="117"/>
    <w:bookmarkStart w:name="z179" w:id="118"/>
    <w:p>
      <w:pPr>
        <w:spacing w:after="0"/>
        <w:ind w:left="0"/>
        <w:jc w:val="both"/>
      </w:pPr>
      <w:r>
        <w:rPr>
          <w:rFonts w:ascii="Times New Roman"/>
          <w:b w:val="false"/>
          <w:i w:val="false"/>
          <w:color w:val="000000"/>
          <w:sz w:val="28"/>
        </w:rPr>
        <w:t>
      27.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алынғаннан кейінгі үш жұмыс күні ішінде ақпараттық жүйеге тиісті өзгерістер енгізеді.</w:t>
      </w:r>
    </w:p>
    <w:bookmarkEnd w:id="118"/>
    <w:bookmarkStart w:name="z180" w:id="119"/>
    <w:p>
      <w:pPr>
        <w:spacing w:after="0"/>
        <w:ind w:left="0"/>
        <w:jc w:val="both"/>
      </w:pPr>
      <w:r>
        <w:rPr>
          <w:rFonts w:ascii="Times New Roman"/>
          <w:b w:val="false"/>
          <w:i w:val="false"/>
          <w:color w:val="000000"/>
          <w:sz w:val="28"/>
        </w:rPr>
        <w:t>
      28.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19"/>
    <w:bookmarkStart w:name="z181" w:id="120"/>
    <w:p>
      <w:pPr>
        <w:spacing w:after="0"/>
        <w:ind w:left="0"/>
        <w:jc w:val="both"/>
      </w:pPr>
      <w:r>
        <w:rPr>
          <w:rFonts w:ascii="Times New Roman"/>
          <w:b w:val="false"/>
          <w:i w:val="false"/>
          <w:color w:val="000000"/>
          <w:sz w:val="28"/>
        </w:rPr>
        <w:t>
      29.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 шешіміне қосымша</w:t>
            </w:r>
          </w:p>
        </w:tc>
      </w:tr>
    </w:tbl>
    <w:bookmarkStart w:name="z134" w:id="121"/>
    <w:p>
      <w:pPr>
        <w:spacing w:after="0"/>
        <w:ind w:left="0"/>
        <w:jc w:val="left"/>
      </w:pPr>
      <w:r>
        <w:rPr>
          <w:rFonts w:ascii="Times New Roman"/>
          <w:b/>
          <w:i w:val="false"/>
          <w:color w:val="000000"/>
        </w:rPr>
        <w:t xml:space="preserve"> Тимирязев аудандық мәслихатының күші жойылды деп танылған кейбір шешімдерінің тізбесі</w:t>
      </w:r>
    </w:p>
    <w:bookmarkEnd w:id="121"/>
    <w:bookmarkStart w:name="z135" w:id="122"/>
    <w:p>
      <w:pPr>
        <w:spacing w:after="0"/>
        <w:ind w:left="0"/>
        <w:jc w:val="both"/>
      </w:pPr>
      <w:r>
        <w:rPr>
          <w:rFonts w:ascii="Times New Roman"/>
          <w:b w:val="false"/>
          <w:i w:val="false"/>
          <w:color w:val="000000"/>
          <w:sz w:val="28"/>
        </w:rPr>
        <w:t xml:space="preserve">
      1. "Тимирязев ауданының әлеуметтік көмек көрсетудің, оның мөлшерін белгілеудің және мұқтаж азаматтарының жекелеген санаттарының және тізбесін айқындаудың қағидаларын бекіту туралы" Солтүстік Қазақстан облысы Тимирязев аудандық мәслихатының 2020 жылғы 23 желтоқсандағы № 50/3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6862 болып тіркелді);</w:t>
      </w:r>
    </w:p>
    <w:bookmarkEnd w:id="122"/>
    <w:bookmarkStart w:name="z136" w:id="123"/>
    <w:p>
      <w:pPr>
        <w:spacing w:after="0"/>
        <w:ind w:left="0"/>
        <w:jc w:val="both"/>
      </w:pPr>
      <w:r>
        <w:rPr>
          <w:rFonts w:ascii="Times New Roman"/>
          <w:b w:val="false"/>
          <w:i w:val="false"/>
          <w:color w:val="000000"/>
          <w:sz w:val="28"/>
        </w:rPr>
        <w:t xml:space="preserve">
      2. "Солтүстік Қазақстан облысы Тимирязев ауданы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Тимирязев аудандық мәслихатының 2020 жылғы 23 желтоқсандағы № 50/3 шешіміне өзгеріс енгізу туралы" 2021 жылғы 19 қарашадағы № 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25632 болып тіркелді);</w:t>
      </w:r>
    </w:p>
    <w:bookmarkEnd w:id="123"/>
    <w:bookmarkStart w:name="z137" w:id="124"/>
    <w:p>
      <w:pPr>
        <w:spacing w:after="0"/>
        <w:ind w:left="0"/>
        <w:jc w:val="both"/>
      </w:pPr>
      <w:r>
        <w:rPr>
          <w:rFonts w:ascii="Times New Roman"/>
          <w:b w:val="false"/>
          <w:i w:val="false"/>
          <w:color w:val="000000"/>
          <w:sz w:val="28"/>
        </w:rPr>
        <w:t xml:space="preserve">
      3. "Тимирязев аудандық мәслихатының 2020 жылғы 23 желтоқсандағы № 50/3 "Солтүстік Қазақстан облысы Тимирязев ауданы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18 сәуірдегі №11/4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27707 болып тіркелді);</w:t>
      </w:r>
    </w:p>
    <w:bookmarkEnd w:id="124"/>
    <w:bookmarkStart w:name="z138" w:id="125"/>
    <w:p>
      <w:pPr>
        <w:spacing w:after="0"/>
        <w:ind w:left="0"/>
        <w:jc w:val="both"/>
      </w:pPr>
      <w:r>
        <w:rPr>
          <w:rFonts w:ascii="Times New Roman"/>
          <w:b w:val="false"/>
          <w:i w:val="false"/>
          <w:color w:val="000000"/>
          <w:sz w:val="28"/>
        </w:rPr>
        <w:t xml:space="preserve">
      4. "Тимирязев аудандық мәслихатының 2020 жылғы 23 желтоқсандағы № 50/3 "Солтүстік Қазақстан облысы Тимирязев ауданы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29 маусымдағы №13/36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28725 болып тіркелді);</w:t>
      </w:r>
    </w:p>
    <w:bookmarkEnd w:id="125"/>
    <w:bookmarkStart w:name="z139" w:id="126"/>
    <w:p>
      <w:pPr>
        <w:spacing w:after="0"/>
        <w:ind w:left="0"/>
        <w:jc w:val="both"/>
      </w:pPr>
      <w:r>
        <w:rPr>
          <w:rFonts w:ascii="Times New Roman"/>
          <w:b w:val="false"/>
          <w:i w:val="false"/>
          <w:color w:val="000000"/>
          <w:sz w:val="28"/>
        </w:rPr>
        <w:t xml:space="preserve">
      5. "Тимирязев аудандық мәслихатының 2020 жылғы 23 желтоқсандағы № 50/3 "Тимирязев ауданының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енгізу туралы" Солтүстік Қазақстан облысы Тимирязев аудандық мәслихатының 2022 жылғы 28 желтоқсандағы №17/20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31593 болып тіркелді);</w:t>
      </w:r>
    </w:p>
    <w:bookmarkEnd w:id="126"/>
    <w:bookmarkStart w:name="z140" w:id="127"/>
    <w:p>
      <w:pPr>
        <w:spacing w:after="0"/>
        <w:ind w:left="0"/>
        <w:jc w:val="both"/>
      </w:pPr>
      <w:r>
        <w:rPr>
          <w:rFonts w:ascii="Times New Roman"/>
          <w:b w:val="false"/>
          <w:i w:val="false"/>
          <w:color w:val="000000"/>
          <w:sz w:val="28"/>
        </w:rPr>
        <w:t xml:space="preserve">
      6. "Тимирязев аудандық мәслихатының 2020 жылғы 23 желтоқсандағы № 50/3 "Солтүстік Қазақстан облысы Тимирязев ауданы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Тимирязев аудандық мәслихатының 2023 жылғы 12 маусымдағы №3/20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7534-15 болып тіркелді).</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