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83a6a4" w14:textId="183a6a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облысы Мамлют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w:t>
      </w:r>
    </w:p>
    <w:p>
      <w:pPr>
        <w:spacing w:after="0"/>
        <w:ind w:left="0"/>
        <w:jc w:val="both"/>
      </w:pPr>
      <w:r>
        <w:rPr>
          <w:rFonts w:ascii="Times New Roman"/>
          <w:b w:val="false"/>
          <w:i w:val="false"/>
          <w:color w:val="000000"/>
          <w:sz w:val="28"/>
        </w:rPr>
        <w:t>Солтүстік Қазақстан облысы Мамлют ауданы мәслихатының 2023 жылғы 11 желтоқсандағы № 14/4 шешімі. Зарегистрировано в Департаменте юстиции Северо-Казахстанской области 19 декабря 2023 года № 7655-15.</w:t>
      </w:r>
    </w:p>
    <w:p>
      <w:pPr>
        <w:spacing w:after="0"/>
        <w:ind w:left="0"/>
        <w:jc w:val="both"/>
      </w:pPr>
      <w:bookmarkStart w:name="z4" w:id="0"/>
      <w:r>
        <w:rPr>
          <w:rFonts w:ascii="Times New Roman"/>
          <w:b w:val="false"/>
          <w:i w:val="false"/>
          <w:color w:val="000000"/>
          <w:sz w:val="28"/>
        </w:rPr>
        <w:t xml:space="preserve">
      Қазақстан Республикасының "Қазақстан Республикасындағы жергілікті мемлекеттік басқару және өзін-өзі басқару туралы" Заңының 6-бабы </w:t>
      </w:r>
      <w:r>
        <w:rPr>
          <w:rFonts w:ascii="Times New Roman"/>
          <w:b w:val="false"/>
          <w:i w:val="false"/>
          <w:color w:val="000000"/>
          <w:sz w:val="28"/>
        </w:rPr>
        <w:t>2-3-тармағына</w:t>
      </w:r>
      <w:r>
        <w:rPr>
          <w:rFonts w:ascii="Times New Roman"/>
          <w:b w:val="false"/>
          <w:i w:val="false"/>
          <w:color w:val="000000"/>
          <w:sz w:val="28"/>
        </w:rPr>
        <w:t xml:space="preserve">, Қазақстан Республикасының "Құқықтық актілер туралы" Заңының </w:t>
      </w:r>
      <w:r>
        <w:rPr>
          <w:rFonts w:ascii="Times New Roman"/>
          <w:b w:val="false"/>
          <w:i w:val="false"/>
          <w:color w:val="000000"/>
          <w:sz w:val="28"/>
        </w:rPr>
        <w:t>27-бабына</w:t>
      </w:r>
      <w:r>
        <w:rPr>
          <w:rFonts w:ascii="Times New Roman"/>
          <w:b w:val="false"/>
          <w:i w:val="false"/>
          <w:color w:val="000000"/>
          <w:sz w:val="28"/>
        </w:rPr>
        <w:t xml:space="preserve">,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Қазақстан Республикасы Үкіметінің 2023 жылғы 30 маусымдағы № 523 </w:t>
      </w:r>
      <w:r>
        <w:rPr>
          <w:rFonts w:ascii="Times New Roman"/>
          <w:b w:val="false"/>
          <w:i w:val="false"/>
          <w:color w:val="000000"/>
          <w:sz w:val="28"/>
        </w:rPr>
        <w:t>қаулысына</w:t>
      </w:r>
      <w:r>
        <w:rPr>
          <w:rFonts w:ascii="Times New Roman"/>
          <w:b w:val="false"/>
          <w:i w:val="false"/>
          <w:color w:val="000000"/>
          <w:sz w:val="28"/>
        </w:rPr>
        <w:t xml:space="preserve"> сәйкес, Солтүстік Қазақстан облысы Мамлют ауданының мәслихаты ШЕШІМ ҚАБЫЛДАДЫ:</w:t>
      </w:r>
    </w:p>
    <w:bookmarkEnd w:id="0"/>
    <w:bookmarkStart w:name="z5" w:id="1"/>
    <w:p>
      <w:pPr>
        <w:spacing w:after="0"/>
        <w:ind w:left="0"/>
        <w:jc w:val="both"/>
      </w:pPr>
      <w:r>
        <w:rPr>
          <w:rFonts w:ascii="Times New Roman"/>
          <w:b w:val="false"/>
          <w:i w:val="false"/>
          <w:color w:val="000000"/>
          <w:sz w:val="28"/>
        </w:rPr>
        <w:t xml:space="preserve">
      1. Қоса берілген Солтүстік Қазақстан облысы Мамлют ауданының әлеуметтік көмек көрсетудің, оның мөлшерлерін белгілеудің және мұқтаж азаматтардың жекелеген санаттарының тізбесін айқындаудың </w:t>
      </w:r>
      <w:r>
        <w:rPr>
          <w:rFonts w:ascii="Times New Roman"/>
          <w:b w:val="false"/>
          <w:i w:val="false"/>
          <w:color w:val="000000"/>
          <w:sz w:val="28"/>
        </w:rPr>
        <w:t>қағидалары</w:t>
      </w:r>
      <w:r>
        <w:rPr>
          <w:rFonts w:ascii="Times New Roman"/>
          <w:b w:val="false"/>
          <w:i w:val="false"/>
          <w:color w:val="000000"/>
          <w:sz w:val="28"/>
        </w:rPr>
        <w:t xml:space="preserve"> (әрі қарай – Қағидалар) бекітілсін.</w:t>
      </w:r>
    </w:p>
    <w:bookmarkEnd w:id="1"/>
    <w:bookmarkStart w:name="z6" w:id="2"/>
    <w:p>
      <w:pPr>
        <w:spacing w:after="0"/>
        <w:ind w:left="0"/>
        <w:jc w:val="both"/>
      </w:pPr>
      <w:r>
        <w:rPr>
          <w:rFonts w:ascii="Times New Roman"/>
          <w:b w:val="false"/>
          <w:i w:val="false"/>
          <w:color w:val="000000"/>
          <w:sz w:val="28"/>
        </w:rPr>
        <w:t xml:space="preserve">
      2.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Солтүстік Қазақстан облысы Мамлют ауданы мәслихатының кейбір шешімдерінің күші жойылды деп танылсын.</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Солтүстік Қазақстан облысы Мамлют ауданы мәслихатының 26.08.2024 </w:t>
      </w:r>
      <w:r>
        <w:rPr>
          <w:rFonts w:ascii="Times New Roman"/>
          <w:b w:val="false"/>
          <w:i w:val="false"/>
          <w:color w:val="000000"/>
          <w:sz w:val="28"/>
        </w:rPr>
        <w:t>№ 31/5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bookmarkStart w:name="z8" w:id="3"/>
    <w:p>
      <w:pPr>
        <w:spacing w:after="0"/>
        <w:ind w:left="0"/>
        <w:jc w:val="both"/>
      </w:pPr>
      <w:r>
        <w:rPr>
          <w:rFonts w:ascii="Times New Roman"/>
          <w:b w:val="false"/>
          <w:i w:val="false"/>
          <w:color w:val="000000"/>
          <w:sz w:val="28"/>
        </w:rPr>
        <w:t>
      4. Осы шешім оның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Солтүстік Қазақстан облысы Мамлют</w:t>
            </w:r>
          </w:p>
          <w:p>
            <w:pPr>
              <w:spacing w:after="20"/>
              <w:ind w:left="20"/>
              <w:jc w:val="both"/>
            </w:pPr>
          </w:p>
          <w:p>
            <w:pPr>
              <w:spacing w:after="0"/>
              <w:ind w:left="0"/>
              <w:jc w:val="left"/>
            </w:pPr>
          </w:p>
          <w:p>
            <w:pPr>
              <w:spacing w:after="20"/>
              <w:ind w:left="20"/>
              <w:jc w:val="both"/>
            </w:pPr>
            <w:r>
              <w:rPr>
                <w:rFonts w:ascii="Times New Roman"/>
                <w:b w:val="false"/>
                <w:i/>
                <w:color w:val="000000"/>
                <w:sz w:val="20"/>
              </w:rPr>
              <w:t>ауданы мәслихатының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Каримова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Мамлют ауданы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2023 жылғы 11 желтоқсандағы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14/4 шешімімен бекітілген</w:t>
            </w:r>
          </w:p>
        </w:tc>
      </w:tr>
    </w:tbl>
    <w:bookmarkStart w:name="z15" w:id="4"/>
    <w:p>
      <w:pPr>
        <w:spacing w:after="0"/>
        <w:ind w:left="0"/>
        <w:jc w:val="left"/>
      </w:pPr>
      <w:r>
        <w:rPr>
          <w:rFonts w:ascii="Times New Roman"/>
          <w:b/>
          <w:i w:val="false"/>
          <w:color w:val="000000"/>
        </w:rPr>
        <w:t xml:space="preserve"> Солтүстік Қазақстан облысы Мамлют ауданының әлеуметтік көмек көрсетудің, оның мөлшерлерін белгілеудің және мұқтаж азаматтардың жекелеген санаттарының тізбесін айқындаудың қағидалары</w:t>
      </w:r>
    </w:p>
    <w:bookmarkEnd w:id="4"/>
    <w:p>
      <w:pPr>
        <w:spacing w:after="0"/>
        <w:ind w:left="0"/>
        <w:jc w:val="both"/>
      </w:pPr>
      <w:r>
        <w:rPr>
          <w:rFonts w:ascii="Times New Roman"/>
          <w:b w:val="false"/>
          <w:i w:val="false"/>
          <w:color w:val="ff0000"/>
          <w:sz w:val="28"/>
        </w:rPr>
        <w:t xml:space="preserve">
      Ескерту. Қағидалар жаңа редакцияда – Солтүстік Қазақстан облысы Мамлют ауданы мәслихатының 15.07.2026 </w:t>
      </w:r>
      <w:r>
        <w:rPr>
          <w:rFonts w:ascii="Times New Roman"/>
          <w:b w:val="false"/>
          <w:i w:val="false"/>
          <w:color w:val="ff0000"/>
          <w:sz w:val="28"/>
        </w:rPr>
        <w:t>№ 60/10</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16" w:id="5"/>
    <w:p>
      <w:pPr>
        <w:spacing w:after="0"/>
        <w:ind w:left="0"/>
        <w:jc w:val="left"/>
      </w:pPr>
      <w:r>
        <w:rPr>
          <w:rFonts w:ascii="Times New Roman"/>
          <w:b/>
          <w:i w:val="false"/>
          <w:color w:val="000000"/>
        </w:rPr>
        <w:t xml:space="preserve"> </w:t>
      </w:r>
      <w:r>
        <w:rPr>
          <w:rFonts w:ascii="Times New Roman"/>
          <w:b/>
          <w:i w:val="false"/>
          <w:color w:val="000000"/>
        </w:rPr>
        <w:t>1-тарау. Жалпы ережелер</w:t>
      </w:r>
    </w:p>
    <w:bookmarkEnd w:id="5"/>
    <w:bookmarkStart w:name="z19" w:id="6"/>
    <w:p>
      <w:pPr>
        <w:spacing w:after="0"/>
        <w:ind w:left="0"/>
        <w:jc w:val="both"/>
      </w:pPr>
      <w:r>
        <w:rPr>
          <w:rFonts w:ascii="Times New Roman"/>
          <w:b w:val="false"/>
          <w:i w:val="false"/>
          <w:color w:val="000000"/>
          <w:sz w:val="28"/>
        </w:rPr>
        <w:t xml:space="preserve">
      1. Осы Солтүстік Қазақстан облысы Мамлют ауданында әлеуметтік көмек көрсетудің, оның мөлшерлерін белгілеудің және мұқтаж азаматтардың жекелеген санаттарының тізбесін айқындаудың қағидалары (бұдан әрі - қағидалар) Қазақстан Республикасының Әлеуметтік </w:t>
      </w:r>
      <w:r>
        <w:rPr>
          <w:rFonts w:ascii="Times New Roman"/>
          <w:b w:val="false"/>
          <w:i w:val="false"/>
          <w:color w:val="000000"/>
          <w:sz w:val="28"/>
        </w:rPr>
        <w:t>кодексі</w:t>
      </w:r>
      <w:r>
        <w:rPr>
          <w:rFonts w:ascii="Times New Roman"/>
          <w:b w:val="false"/>
          <w:i w:val="false"/>
          <w:color w:val="000000"/>
          <w:sz w:val="28"/>
        </w:rPr>
        <w:t xml:space="preserve">, "Ардагерлер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негізінде және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Қазақстан Республикасы Үкіметінің 2023 жылғы 30 маусымдағы </w:t>
      </w:r>
      <w:r>
        <w:rPr>
          <w:rFonts w:ascii="Times New Roman"/>
          <w:b w:val="false"/>
          <w:i w:val="false"/>
          <w:color w:val="000000"/>
          <w:sz w:val="28"/>
        </w:rPr>
        <w:t>№ 523</w:t>
      </w:r>
      <w:r>
        <w:rPr>
          <w:rFonts w:ascii="Times New Roman"/>
          <w:b w:val="false"/>
          <w:i w:val="false"/>
          <w:color w:val="000000"/>
          <w:sz w:val="28"/>
        </w:rPr>
        <w:t xml:space="preserve"> қаулысына (бұдан әрі - Үлгі қағидалар) сәйкес әзірленді және әлеуметтік көмек көрсетудің, оның мөлшерлерін белгілеудің және мұқтаж азаматтардың жекелеген санаттарының тізбесін айқындаудың тәртібін белгілейді.</w:t>
      </w:r>
    </w:p>
    <w:bookmarkEnd w:id="6"/>
    <w:bookmarkStart w:name="z20" w:id="7"/>
    <w:p>
      <w:pPr>
        <w:spacing w:after="0"/>
        <w:ind w:left="0"/>
        <w:jc w:val="both"/>
      </w:pPr>
      <w:r>
        <w:rPr>
          <w:rFonts w:ascii="Times New Roman"/>
          <w:b w:val="false"/>
          <w:i w:val="false"/>
          <w:color w:val="000000"/>
          <w:sz w:val="28"/>
        </w:rPr>
        <w:t xml:space="preserve">
      2. Осы </w:t>
      </w:r>
      <w:r>
        <w:rPr>
          <w:rFonts w:ascii="Times New Roman"/>
          <w:b w:val="false"/>
          <w:i w:val="false"/>
          <w:color w:val="000000"/>
          <w:sz w:val="28"/>
        </w:rPr>
        <w:t>Қағидаларда</w:t>
      </w:r>
      <w:r>
        <w:rPr>
          <w:rFonts w:ascii="Times New Roman"/>
          <w:b w:val="false"/>
          <w:i w:val="false"/>
          <w:color w:val="000000"/>
          <w:sz w:val="28"/>
        </w:rPr>
        <w:t xml:space="preserve"> пайдаланылатын негізгі терминдер мен ұғымдар:</w:t>
      </w:r>
    </w:p>
    <w:bookmarkEnd w:id="7"/>
    <w:bookmarkStart w:name="z21" w:id="8"/>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 көрсету, мемлекеттік қызметтер көрсетуге өтініштерді қабылдау және олардың нәтижелерін көрсетілетін қызметті алушыға беру жөніндегі жұмысты "бір терезе"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8"/>
    <w:bookmarkStart w:name="z22" w:id="9"/>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алуға үміткер адамның (отбасының) өтінішін қарау бойынша Солтүстік Қазақстан облысы Мамлют ауданы әкімінің шешімімен құрылатын комиссия;</w:t>
      </w:r>
    </w:p>
    <w:bookmarkEnd w:id="9"/>
    <w:bookmarkStart w:name="z23" w:id="10"/>
    <w:p>
      <w:pPr>
        <w:spacing w:after="0"/>
        <w:ind w:left="0"/>
        <w:jc w:val="both"/>
      </w:pPr>
      <w:r>
        <w:rPr>
          <w:rFonts w:ascii="Times New Roman"/>
          <w:b w:val="false"/>
          <w:i w:val="false"/>
          <w:color w:val="000000"/>
          <w:sz w:val="28"/>
        </w:rPr>
        <w:t>
      3) әлеуметтік көмек – жергілікті атқарушы органмен мұқтаж азаматтардың жекелеген санаттарына (бұдан әрі – алушылар), сондай-ақ атаулы күндер мен мереке күндеріне орай ақшалай немесе заттай нысанда көрсететін көмек;</w:t>
      </w:r>
    </w:p>
    <w:bookmarkEnd w:id="10"/>
    <w:bookmarkStart w:name="z24" w:id="11"/>
    <w:p>
      <w:pPr>
        <w:spacing w:after="0"/>
        <w:ind w:left="0"/>
        <w:jc w:val="both"/>
      </w:pPr>
      <w:r>
        <w:rPr>
          <w:rFonts w:ascii="Times New Roman"/>
          <w:b w:val="false"/>
          <w:i w:val="false"/>
          <w:color w:val="000000"/>
          <w:sz w:val="28"/>
        </w:rPr>
        <w:t>
      4) әлеуметтік көмек көрсету жөніндегі уәкілетті орган – "Солтүстік Қазақстан облысы Мамлют ауданы әкімдігінің жұмыспен қамту және әлеуметтік бағдарламалар бөлімі" коммуналдық мемлекеттік мекемесі;</w:t>
      </w:r>
    </w:p>
    <w:bookmarkEnd w:id="11"/>
    <w:bookmarkStart w:name="z25" w:id="12"/>
    <w:p>
      <w:pPr>
        <w:spacing w:after="0"/>
        <w:ind w:left="0"/>
        <w:jc w:val="both"/>
      </w:pPr>
      <w:r>
        <w:rPr>
          <w:rFonts w:ascii="Times New Roman"/>
          <w:b w:val="false"/>
          <w:i w:val="false"/>
          <w:color w:val="000000"/>
          <w:sz w:val="28"/>
        </w:rPr>
        <w:t>
      5) 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w:t>
      </w:r>
    </w:p>
    <w:bookmarkEnd w:id="12"/>
    <w:bookmarkStart w:name="z26" w:id="13"/>
    <w:p>
      <w:pPr>
        <w:spacing w:after="0"/>
        <w:ind w:left="0"/>
        <w:jc w:val="both"/>
      </w:pPr>
      <w:r>
        <w:rPr>
          <w:rFonts w:ascii="Times New Roman"/>
          <w:b w:val="false"/>
          <w:i w:val="false"/>
          <w:color w:val="000000"/>
          <w:sz w:val="28"/>
        </w:rPr>
        <w:t>
      6) ең төмен күнкөріс деңгейі – шамасы бойынша ең төмен тұтыну себетінің құнына тең, бір адамға шаққандағы ең төмен ақшалай кіріс;</w:t>
      </w:r>
    </w:p>
    <w:bookmarkEnd w:id="13"/>
    <w:bookmarkStart w:name="z27" w:id="14"/>
    <w:p>
      <w:pPr>
        <w:spacing w:after="0"/>
        <w:ind w:left="0"/>
        <w:jc w:val="both"/>
      </w:pPr>
      <w:r>
        <w:rPr>
          <w:rFonts w:ascii="Times New Roman"/>
          <w:b w:val="false"/>
          <w:i w:val="false"/>
          <w:color w:val="000000"/>
          <w:sz w:val="28"/>
        </w:rPr>
        <w:t>
      7) жан басына шаққандағы орташа кіріс – отбасының бір айдағы жиынтық кірісінің отбасының әрбір мүшесіне тура келетін үлесі;</w:t>
      </w:r>
    </w:p>
    <w:bookmarkEnd w:id="14"/>
    <w:bookmarkStart w:name="z28" w:id="15"/>
    <w:p>
      <w:pPr>
        <w:spacing w:after="0"/>
        <w:ind w:left="0"/>
        <w:jc w:val="both"/>
      </w:pPr>
      <w:r>
        <w:rPr>
          <w:rFonts w:ascii="Times New Roman"/>
          <w:b w:val="false"/>
          <w:i w:val="false"/>
          <w:color w:val="000000"/>
          <w:sz w:val="28"/>
        </w:rPr>
        <w:t>
      8) мереке күндері – Қазақстан Республикасының ұлттық және мемлекеттік мереке күндері;</w:t>
      </w:r>
    </w:p>
    <w:bookmarkEnd w:id="15"/>
    <w:bookmarkStart w:name="z29" w:id="16"/>
    <w:p>
      <w:pPr>
        <w:spacing w:after="0"/>
        <w:ind w:left="0"/>
        <w:jc w:val="both"/>
      </w:pPr>
      <w:r>
        <w:rPr>
          <w:rFonts w:ascii="Times New Roman"/>
          <w:b w:val="false"/>
          <w:i w:val="false"/>
          <w:color w:val="000000"/>
          <w:sz w:val="28"/>
        </w:rPr>
        <w:t>
      9) мерекелік күндер (бұдан әрі – атаулы күндер) – Қазақстан Республикасының кәсіптік және өзге де мерекелері;</w:t>
      </w:r>
    </w:p>
    <w:bookmarkEnd w:id="16"/>
    <w:bookmarkStart w:name="z30" w:id="17"/>
    <w:p>
      <w:pPr>
        <w:spacing w:after="0"/>
        <w:ind w:left="0"/>
        <w:jc w:val="both"/>
      </w:pPr>
      <w:r>
        <w:rPr>
          <w:rFonts w:ascii="Times New Roman"/>
          <w:b w:val="false"/>
          <w:i w:val="false"/>
          <w:color w:val="000000"/>
          <w:sz w:val="28"/>
        </w:rPr>
        <w:t>
      10)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bookmarkEnd w:id="17"/>
    <w:bookmarkStart w:name="z31" w:id="18"/>
    <w:p>
      <w:pPr>
        <w:spacing w:after="0"/>
        <w:ind w:left="0"/>
        <w:jc w:val="both"/>
      </w:pPr>
      <w:r>
        <w:rPr>
          <w:rFonts w:ascii="Times New Roman"/>
          <w:b w:val="false"/>
          <w:i w:val="false"/>
          <w:color w:val="000000"/>
          <w:sz w:val="28"/>
        </w:rPr>
        <w:t>
      11) учаскелік комиссия – атаулы әлеуметтік көмек алуға өтініш жасаған тұлғалардың (отбасылардың) материалдық жағдайын зерттеп-қарау үшін тиісті әкімшілік-аумақтық бірліктер әкімдерінің шешімімен құрылатын арнаулы комиссия;</w:t>
      </w:r>
    </w:p>
    <w:bookmarkEnd w:id="18"/>
    <w:bookmarkStart w:name="z32" w:id="19"/>
    <w:p>
      <w:pPr>
        <w:spacing w:after="0"/>
        <w:ind w:left="0"/>
        <w:jc w:val="both"/>
      </w:pPr>
      <w:r>
        <w:rPr>
          <w:rFonts w:ascii="Times New Roman"/>
          <w:b w:val="false"/>
          <w:i w:val="false"/>
          <w:color w:val="000000"/>
          <w:sz w:val="28"/>
        </w:rPr>
        <w:t>
      12) шекті мөлшер – әлеуметтік көмектің бекітілген ең жоғары мөлшері;</w:t>
      </w:r>
    </w:p>
    <w:bookmarkEnd w:id="19"/>
    <w:bookmarkStart w:name="z33" w:id="20"/>
    <w:p>
      <w:pPr>
        <w:spacing w:after="0"/>
        <w:ind w:left="0"/>
        <w:jc w:val="both"/>
      </w:pPr>
      <w:r>
        <w:rPr>
          <w:rFonts w:ascii="Times New Roman"/>
          <w:b w:val="false"/>
          <w:i w:val="false"/>
          <w:color w:val="000000"/>
          <w:sz w:val="28"/>
        </w:rPr>
        <w:t>
      13) цифрлық құжаттар сервисі – "цифрлық үкімет" цифрлық инфрақұрылымының операторға бекітіп берілген және цифрлық объектілерден алынған мәліметтер негізінде қалыптастырылған электрондық түрдегі құжаттарды көрсетуге және пайдалануға арналған объектісі;</w:t>
      </w:r>
    </w:p>
    <w:bookmarkEnd w:id="20"/>
    <w:bookmarkStart w:name="z34" w:id="21"/>
    <w:p>
      <w:pPr>
        <w:spacing w:after="0"/>
        <w:ind w:left="0"/>
        <w:jc w:val="both"/>
      </w:pPr>
      <w:r>
        <w:rPr>
          <w:rFonts w:ascii="Times New Roman"/>
          <w:b w:val="false"/>
          <w:i w:val="false"/>
          <w:color w:val="000000"/>
          <w:sz w:val="28"/>
        </w:rPr>
        <w:t>
      14)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қызметтерге қол жеткізудің "бірыңғай терезесі" болып табылатын цифрлық объект;</w:t>
      </w:r>
    </w:p>
    <w:bookmarkEnd w:id="21"/>
    <w:bookmarkStart w:name="z35" w:id="22"/>
    <w:p>
      <w:pPr>
        <w:spacing w:after="0"/>
        <w:ind w:left="0"/>
        <w:jc w:val="both"/>
      </w:pPr>
      <w:r>
        <w:rPr>
          <w:rFonts w:ascii="Times New Roman"/>
          <w:b w:val="false"/>
          <w:i w:val="false"/>
          <w:color w:val="000000"/>
          <w:sz w:val="28"/>
        </w:rPr>
        <w:t>
      15)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22"/>
    <w:bookmarkStart w:name="z36" w:id="23"/>
    <w:p>
      <w:pPr>
        <w:spacing w:after="0"/>
        <w:ind w:left="0"/>
        <w:jc w:val="both"/>
      </w:pPr>
      <w:r>
        <w:rPr>
          <w:rFonts w:ascii="Times New Roman"/>
          <w:b w:val="false"/>
          <w:i w:val="false"/>
          <w:color w:val="000000"/>
          <w:sz w:val="28"/>
        </w:rPr>
        <w:t>
      3. Осы қағидалар Солтүстік Қазақстан облысы Мамлют ауданы аумағында тұрақты тұратын және тіркелген адамдарға таралады.</w:t>
      </w:r>
    </w:p>
    <w:bookmarkEnd w:id="23"/>
    <w:bookmarkStart w:name="z37" w:id="24"/>
    <w:p>
      <w:pPr>
        <w:spacing w:after="0"/>
        <w:ind w:left="0"/>
        <w:jc w:val="both"/>
      </w:pPr>
      <w:r>
        <w:rPr>
          <w:rFonts w:ascii="Times New Roman"/>
          <w:b w:val="false"/>
          <w:i w:val="false"/>
          <w:color w:val="000000"/>
          <w:sz w:val="28"/>
        </w:rPr>
        <w:t xml:space="preserve">
      4. Қазақстан Республикасының Әлеуметтік кодекстің </w:t>
      </w:r>
      <w:r>
        <w:rPr>
          <w:rFonts w:ascii="Times New Roman"/>
          <w:b w:val="false"/>
          <w:i w:val="false"/>
          <w:color w:val="000000"/>
          <w:sz w:val="28"/>
        </w:rPr>
        <w:t>71-бабының</w:t>
      </w:r>
      <w:r>
        <w:rPr>
          <w:rFonts w:ascii="Times New Roman"/>
          <w:b w:val="false"/>
          <w:i w:val="false"/>
          <w:color w:val="000000"/>
          <w:sz w:val="28"/>
        </w:rPr>
        <w:t xml:space="preserve"> 4-тармағында, </w:t>
      </w:r>
      <w:r>
        <w:rPr>
          <w:rFonts w:ascii="Times New Roman"/>
          <w:b w:val="false"/>
          <w:i w:val="false"/>
          <w:color w:val="000000"/>
          <w:sz w:val="28"/>
        </w:rPr>
        <w:t>170-бабының</w:t>
      </w:r>
      <w:r>
        <w:rPr>
          <w:rFonts w:ascii="Times New Roman"/>
          <w:b w:val="false"/>
          <w:i w:val="false"/>
          <w:color w:val="000000"/>
          <w:sz w:val="28"/>
        </w:rPr>
        <w:t xml:space="preserve"> 3-тармағында, </w:t>
      </w:r>
      <w:r>
        <w:rPr>
          <w:rFonts w:ascii="Times New Roman"/>
          <w:b w:val="false"/>
          <w:i w:val="false"/>
          <w:color w:val="000000"/>
          <w:sz w:val="28"/>
        </w:rPr>
        <w:t>229-бабының</w:t>
      </w:r>
      <w:r>
        <w:rPr>
          <w:rFonts w:ascii="Times New Roman"/>
          <w:b w:val="false"/>
          <w:i w:val="false"/>
          <w:color w:val="000000"/>
          <w:sz w:val="28"/>
        </w:rPr>
        <w:t xml:space="preserve"> 3-тармағында, "Ардагерлер туралы" Қазақстан Республикасы Заңының </w:t>
      </w:r>
      <w:r>
        <w:rPr>
          <w:rFonts w:ascii="Times New Roman"/>
          <w:b w:val="false"/>
          <w:i w:val="false"/>
          <w:color w:val="000000"/>
          <w:sz w:val="28"/>
        </w:rPr>
        <w:t>10-бабы</w:t>
      </w:r>
      <w:r>
        <w:rPr>
          <w:rFonts w:ascii="Times New Roman"/>
          <w:b w:val="false"/>
          <w:i w:val="false"/>
          <w:color w:val="000000"/>
          <w:sz w:val="28"/>
        </w:rPr>
        <w:t xml:space="preserve"> 1-тармағының 2) тармақшасында, </w:t>
      </w:r>
      <w:r>
        <w:rPr>
          <w:rFonts w:ascii="Times New Roman"/>
          <w:b w:val="false"/>
          <w:i w:val="false"/>
          <w:color w:val="000000"/>
          <w:sz w:val="28"/>
        </w:rPr>
        <w:t>11-бабының</w:t>
      </w:r>
      <w:r>
        <w:rPr>
          <w:rFonts w:ascii="Times New Roman"/>
          <w:b w:val="false"/>
          <w:i w:val="false"/>
          <w:color w:val="000000"/>
          <w:sz w:val="28"/>
        </w:rPr>
        <w:t xml:space="preserve"> 1-тармағының 2) тармақшасында, </w:t>
      </w:r>
      <w:r>
        <w:rPr>
          <w:rFonts w:ascii="Times New Roman"/>
          <w:b w:val="false"/>
          <w:i w:val="false"/>
          <w:color w:val="000000"/>
          <w:sz w:val="28"/>
        </w:rPr>
        <w:t>12-бабының</w:t>
      </w:r>
      <w:r>
        <w:rPr>
          <w:rFonts w:ascii="Times New Roman"/>
          <w:b w:val="false"/>
          <w:i w:val="false"/>
          <w:color w:val="000000"/>
          <w:sz w:val="28"/>
        </w:rPr>
        <w:t xml:space="preserve"> 1-тармағының 2) тармақшасында, </w:t>
      </w:r>
      <w:r>
        <w:rPr>
          <w:rFonts w:ascii="Times New Roman"/>
          <w:b w:val="false"/>
          <w:i w:val="false"/>
          <w:color w:val="000000"/>
          <w:sz w:val="28"/>
        </w:rPr>
        <w:t>13-бабының</w:t>
      </w:r>
      <w:r>
        <w:rPr>
          <w:rFonts w:ascii="Times New Roman"/>
          <w:b w:val="false"/>
          <w:i w:val="false"/>
          <w:color w:val="000000"/>
          <w:sz w:val="28"/>
        </w:rPr>
        <w:t xml:space="preserve"> 2) тармақшасында, </w:t>
      </w:r>
      <w:r>
        <w:rPr>
          <w:rFonts w:ascii="Times New Roman"/>
          <w:b w:val="false"/>
          <w:i w:val="false"/>
          <w:color w:val="000000"/>
          <w:sz w:val="28"/>
        </w:rPr>
        <w:t>17-бабында</w:t>
      </w:r>
      <w:r>
        <w:rPr>
          <w:rFonts w:ascii="Times New Roman"/>
          <w:b w:val="false"/>
          <w:i w:val="false"/>
          <w:color w:val="000000"/>
          <w:sz w:val="28"/>
        </w:rPr>
        <w:t xml:space="preserve"> көрсетілген тұлғаларға әлеуметтік көмек осы </w:t>
      </w:r>
      <w:r>
        <w:rPr>
          <w:rFonts w:ascii="Times New Roman"/>
          <w:b w:val="false"/>
          <w:i w:val="false"/>
          <w:color w:val="000000"/>
          <w:sz w:val="28"/>
        </w:rPr>
        <w:t>қағидаларда</w:t>
      </w:r>
      <w:r>
        <w:rPr>
          <w:rFonts w:ascii="Times New Roman"/>
          <w:b w:val="false"/>
          <w:i w:val="false"/>
          <w:color w:val="000000"/>
          <w:sz w:val="28"/>
        </w:rPr>
        <w:t xml:space="preserve"> көзделген тәртіппен көрсетіледі.</w:t>
      </w:r>
    </w:p>
    <w:bookmarkEnd w:id="24"/>
    <w:bookmarkStart w:name="z38" w:id="25"/>
    <w:p>
      <w:pPr>
        <w:spacing w:after="0"/>
        <w:ind w:left="0"/>
        <w:jc w:val="both"/>
      </w:pPr>
      <w:r>
        <w:rPr>
          <w:rFonts w:ascii="Times New Roman"/>
          <w:b w:val="false"/>
          <w:i w:val="false"/>
          <w:color w:val="000000"/>
          <w:sz w:val="28"/>
        </w:rPr>
        <w:t>
      5. Әлеуметтік көмек бір рет және (немесе) мезгіл-мезгіл (ай сайын, тоқсан сайын, жылына бір рет) көрсетіледі, өтініш берілген айдан бастап жүзеге асырылады.</w:t>
      </w:r>
    </w:p>
    <w:bookmarkEnd w:id="25"/>
    <w:bookmarkStart w:name="z39" w:id="26"/>
    <w:p>
      <w:pPr>
        <w:spacing w:after="0"/>
        <w:ind w:left="0"/>
        <w:jc w:val="left"/>
      </w:pPr>
      <w:r>
        <w:rPr>
          <w:rFonts w:ascii="Times New Roman"/>
          <w:b/>
          <w:i w:val="false"/>
          <w:color w:val="000000"/>
        </w:rPr>
        <w:t xml:space="preserve"> 2-тарау. Әлеуметтік көмек алушылар санаттарының тізбесін айқындау және әлеуметтік көмектің мөлшерлерін белгілеу тәртібі</w:t>
      </w:r>
    </w:p>
    <w:bookmarkEnd w:id="26"/>
    <w:bookmarkStart w:name="z40" w:id="27"/>
    <w:p>
      <w:pPr>
        <w:spacing w:after="0"/>
        <w:ind w:left="0"/>
        <w:jc w:val="both"/>
      </w:pPr>
      <w:r>
        <w:rPr>
          <w:rFonts w:ascii="Times New Roman"/>
          <w:b w:val="false"/>
          <w:i w:val="false"/>
          <w:color w:val="000000"/>
          <w:sz w:val="28"/>
        </w:rPr>
        <w:t>
      6. Алушылар санаттарының тізбесін, әлеуметтік көмектің шекті мөлшерлерін, мұқтаж азаматтардың жекелеген санаттарының әлеуметтік көмекке жүгіну мерзімдерін жергілікті атқарушы органдар белгілейді және жергілікті өкілді органдардың шешімдерімен бекітіледі.</w:t>
      </w:r>
    </w:p>
    <w:bookmarkEnd w:id="27"/>
    <w:bookmarkStart w:name="z41" w:id="28"/>
    <w:p>
      <w:pPr>
        <w:spacing w:after="0"/>
        <w:ind w:left="0"/>
        <w:jc w:val="both"/>
      </w:pPr>
      <w:r>
        <w:rPr>
          <w:rFonts w:ascii="Times New Roman"/>
          <w:b w:val="false"/>
          <w:i w:val="false"/>
          <w:color w:val="000000"/>
          <w:sz w:val="28"/>
        </w:rPr>
        <w:t>
      Азаматтарды мұқтаждар санатына жатқызу үшін мыналар негіз болады:</w:t>
      </w:r>
    </w:p>
    <w:bookmarkEnd w:id="28"/>
    <w:bookmarkStart w:name="z42" w:id="29"/>
    <w:p>
      <w:pPr>
        <w:spacing w:after="0"/>
        <w:ind w:left="0"/>
        <w:jc w:val="both"/>
      </w:pPr>
      <w:r>
        <w:rPr>
          <w:rFonts w:ascii="Times New Roman"/>
          <w:b w:val="false"/>
          <w:i w:val="false"/>
          <w:color w:val="000000"/>
          <w:sz w:val="28"/>
        </w:rPr>
        <w:t>
      1) дүлей зілзала салдарынан азаматқа (отбасына) не оның мүлкіне зиян келуі;</w:t>
      </w:r>
    </w:p>
    <w:bookmarkEnd w:id="29"/>
    <w:bookmarkStart w:name="z43" w:id="30"/>
    <w:p>
      <w:pPr>
        <w:spacing w:after="0"/>
        <w:ind w:left="0"/>
        <w:jc w:val="both"/>
      </w:pPr>
      <w:r>
        <w:rPr>
          <w:rFonts w:ascii="Times New Roman"/>
          <w:b w:val="false"/>
          <w:i w:val="false"/>
          <w:color w:val="000000"/>
          <w:sz w:val="28"/>
        </w:rPr>
        <w:t>
      2) өрт салдарынан азаматқа (отбасына) не оның мүлкіне зиян келуі;</w:t>
      </w:r>
    </w:p>
    <w:bookmarkEnd w:id="30"/>
    <w:bookmarkStart w:name="z44" w:id="31"/>
    <w:p>
      <w:pPr>
        <w:spacing w:after="0"/>
        <w:ind w:left="0"/>
        <w:jc w:val="both"/>
      </w:pPr>
      <w:r>
        <w:rPr>
          <w:rFonts w:ascii="Times New Roman"/>
          <w:b w:val="false"/>
          <w:i w:val="false"/>
          <w:color w:val="000000"/>
          <w:sz w:val="28"/>
        </w:rPr>
        <w:t>
      3) әлеуметтік мәні бар сырқатының болуы;</w:t>
      </w:r>
    </w:p>
    <w:bookmarkEnd w:id="31"/>
    <w:bookmarkStart w:name="z45" w:id="32"/>
    <w:p>
      <w:pPr>
        <w:spacing w:after="0"/>
        <w:ind w:left="0"/>
        <w:jc w:val="both"/>
      </w:pPr>
      <w:r>
        <w:rPr>
          <w:rFonts w:ascii="Times New Roman"/>
          <w:b w:val="false"/>
          <w:i w:val="false"/>
          <w:color w:val="000000"/>
          <w:sz w:val="28"/>
        </w:rPr>
        <w:t>
      4) ең төмен күнкөріс деңгейіне еселік қатынаста жергілікті өкілді органдар белгілеген шектен аспайтын жан басына шаққандағы орташа табысының болуы.</w:t>
      </w:r>
    </w:p>
    <w:bookmarkEnd w:id="32"/>
    <w:bookmarkStart w:name="z46" w:id="33"/>
    <w:p>
      <w:pPr>
        <w:spacing w:after="0"/>
        <w:ind w:left="0"/>
        <w:jc w:val="both"/>
      </w:pPr>
      <w:r>
        <w:rPr>
          <w:rFonts w:ascii="Times New Roman"/>
          <w:b w:val="false"/>
          <w:i w:val="false"/>
          <w:color w:val="000000"/>
          <w:sz w:val="28"/>
        </w:rPr>
        <w:t>
      Дүлей зілзала немесе өрт салдарынан мүлікке зиян келгенде әлеуметтік көмек меншік иесінің тіркелген жеріне қарамастан зиян тиген мүлік орналасқан жер бойынша көрсетіледі.</w:t>
      </w:r>
    </w:p>
    <w:bookmarkEnd w:id="33"/>
    <w:bookmarkStart w:name="z47" w:id="34"/>
    <w:p>
      <w:pPr>
        <w:spacing w:after="0"/>
        <w:ind w:left="0"/>
        <w:jc w:val="both"/>
      </w:pPr>
      <w:r>
        <w:rPr>
          <w:rFonts w:ascii="Times New Roman"/>
          <w:b w:val="false"/>
          <w:i w:val="false"/>
          <w:color w:val="000000"/>
          <w:sz w:val="28"/>
        </w:rPr>
        <w:t>
      Әлеуметтік көмек көрсету және (немесе) адамның (отбасының) материалдық-тұрмыстық жағдайын зерттеп-қарау үшін жоғарыда көрсетілген негіздер бойынша көмек түрлерінің тізбесін жергілікті өкілді органдар бекітеді.</w:t>
      </w:r>
    </w:p>
    <w:bookmarkEnd w:id="34"/>
    <w:bookmarkStart w:name="z48" w:id="35"/>
    <w:p>
      <w:pPr>
        <w:spacing w:after="0"/>
        <w:ind w:left="0"/>
        <w:jc w:val="both"/>
      </w:pPr>
      <w:r>
        <w:rPr>
          <w:rFonts w:ascii="Times New Roman"/>
          <w:b w:val="false"/>
          <w:i w:val="false"/>
          <w:color w:val="000000"/>
          <w:sz w:val="28"/>
        </w:rPr>
        <w:t>
      Арнайы комиссиялар әлеуметтік көмек көрсету қажеттігі туралы қорытынды шығарған кезде Солтүстік Қазақстан облысы Мамлют ауданы мәслихатымен бекіткен азаматтарды мұқтаждар санатына жатқызу негіздерінің тізбесін басшылыққа алады.</w:t>
      </w:r>
    </w:p>
    <w:bookmarkEnd w:id="35"/>
    <w:bookmarkStart w:name="z49" w:id="36"/>
    <w:p>
      <w:pPr>
        <w:spacing w:after="0"/>
        <w:ind w:left="0"/>
        <w:jc w:val="both"/>
      </w:pPr>
      <w:r>
        <w:rPr>
          <w:rFonts w:ascii="Times New Roman"/>
          <w:b w:val="false"/>
          <w:i w:val="false"/>
          <w:color w:val="000000"/>
          <w:sz w:val="28"/>
        </w:rPr>
        <w:t xml:space="preserve">
      7. Осы Қағидалардың 6-тармағының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негіздер бойынша әлеуметтік көмек көрсетілген оқиғалар басталған күннен бастап алты айдан кешіктірілмей көрсетіледі.</w:t>
      </w:r>
    </w:p>
    <w:bookmarkEnd w:id="36"/>
    <w:bookmarkStart w:name="z50" w:id="37"/>
    <w:p>
      <w:pPr>
        <w:spacing w:after="0"/>
        <w:ind w:left="0"/>
        <w:jc w:val="both"/>
      </w:pPr>
      <w:r>
        <w:rPr>
          <w:rFonts w:ascii="Times New Roman"/>
          <w:b w:val="false"/>
          <w:i w:val="false"/>
          <w:color w:val="000000"/>
          <w:sz w:val="28"/>
        </w:rPr>
        <w:t>
      8. Мереке күндері мен атаулы күндерге әлеуметтік көмек күнтізбелік жылы бір рет азаматтардың мынадай санаттарына ақшалай төлемдер түрінде тағайындалады:</w:t>
      </w:r>
    </w:p>
    <w:bookmarkEnd w:id="37"/>
    <w:bookmarkStart w:name="z51" w:id="38"/>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контингентінің шығарылған күні:</w:t>
      </w:r>
    </w:p>
    <w:bookmarkEnd w:id="38"/>
    <w:bookmarkStart w:name="z52" w:id="39"/>
    <w:p>
      <w:pPr>
        <w:spacing w:after="0"/>
        <w:ind w:left="0"/>
        <w:jc w:val="both"/>
      </w:pPr>
      <w:r>
        <w:rPr>
          <w:rFonts w:ascii="Times New Roman"/>
          <w:b w:val="false"/>
          <w:i w:val="false"/>
          <w:color w:val="000000"/>
          <w:sz w:val="28"/>
        </w:rPr>
        <w:t>
      бұрынғы Кеңестік Социалдық Республикалар Одағы (бұдан әрі – КСР Одағы) үкіметтік органдарының шешімдеріне сәйкес басқа мемлекеттердің аумағындағы ұрыс қимылдарына қатысқан Кеңес Армиясының, Әскери-теңіз флотының, Мемлекеттік қауіпсіздік комитетінің әскери қызметшілеріне, бұрынғы КСР Одағы ішкі істер министрлігінің басшы және қатардағы құрамының адамдарына (әскери мамандар мен кеңесшілерді қоса алғанда) – 35 (отыз бес) айлық есептік көрсеткіш мөлшерінде;</w:t>
      </w:r>
    </w:p>
    <w:bookmarkEnd w:id="39"/>
    <w:bookmarkStart w:name="z53" w:id="40"/>
    <w:p>
      <w:pPr>
        <w:spacing w:after="0"/>
        <w:ind w:left="0"/>
        <w:jc w:val="both"/>
      </w:pPr>
      <w:r>
        <w:rPr>
          <w:rFonts w:ascii="Times New Roman"/>
          <w:b w:val="false"/>
          <w:i w:val="false"/>
          <w:color w:val="000000"/>
          <w:sz w:val="28"/>
        </w:rPr>
        <w:t>
      оқу жиындарына шақырылған және Ауғанстанға ұрыс қимылдары жүріп жатқан кезеңде жіберілген әскери міндеттілерге – 35 (отыз бес) айлық есептік көрсеткіш мөлшерінде;</w:t>
      </w:r>
    </w:p>
    <w:bookmarkEnd w:id="40"/>
    <w:bookmarkStart w:name="z54" w:id="41"/>
    <w:p>
      <w:pPr>
        <w:spacing w:after="0"/>
        <w:ind w:left="0"/>
        <w:jc w:val="both"/>
      </w:pPr>
      <w:r>
        <w:rPr>
          <w:rFonts w:ascii="Times New Roman"/>
          <w:b w:val="false"/>
          <w:i w:val="false"/>
          <w:color w:val="000000"/>
          <w:sz w:val="28"/>
        </w:rPr>
        <w:t>
      Ауғанстанға ұрыс қимылдары жүріп жатқан кезеңде осы елге жүк жеткізу үшін жіберілген автомобиль батальондарының әскери қызметшілері, бұрынғы КСР Одағының аумағынан Ауғанстанға жауынгерлік тапсырмалармен ұшқан ұшу құрамының әскери қызметшілеріне – 35 (отыз бес) айлық есептік көрсеткіштер мөлшерінде;</w:t>
      </w:r>
    </w:p>
    <w:bookmarkEnd w:id="41"/>
    <w:bookmarkStart w:name="z55" w:id="42"/>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ордендерімен және медальдарымен марапатталған жұмысшылар мен қызметшілерге – 35 (отыз бес) айлық есептік көрсеткіш мөлшерінде;</w:t>
      </w:r>
    </w:p>
    <w:bookmarkEnd w:id="42"/>
    <w:bookmarkStart w:name="z56" w:id="43"/>
    <w:p>
      <w:pPr>
        <w:spacing w:after="0"/>
        <w:ind w:left="0"/>
        <w:jc w:val="both"/>
      </w:pPr>
      <w:r>
        <w:rPr>
          <w:rFonts w:ascii="Times New Roman"/>
          <w:b w:val="false"/>
          <w:i w:val="false"/>
          <w:color w:val="000000"/>
          <w:sz w:val="28"/>
        </w:rPr>
        <w:t>
      бұрынғы КСР Одағын қорғау, әскери қызметтің өзге де міндеттерін басқа кезеңдерде атқару кезінде жаралануы, контузия алуы, мертігуі салдарынан немесе майданда болуына байланысты, сондай-ақ Ауғанстанда немесе ұрыс қимылдары жүргізілген басқа да мемлекеттерде әскери қызметін өткеру кезінде ауруға шалдығуы салдарынан мүгедектік белгіленген әскери қызметшілерге - 35 (отыз бес) айлық есептік көрсеткіш мөлшерінде;</w:t>
      </w:r>
    </w:p>
    <w:bookmarkEnd w:id="43"/>
    <w:bookmarkStart w:name="z57" w:id="44"/>
    <w:p>
      <w:pPr>
        <w:spacing w:after="0"/>
        <w:ind w:left="0"/>
        <w:jc w:val="both"/>
      </w:pPr>
      <w:r>
        <w:rPr>
          <w:rFonts w:ascii="Times New Roman"/>
          <w:b w:val="false"/>
          <w:i w:val="false"/>
          <w:color w:val="000000"/>
          <w:sz w:val="28"/>
        </w:rPr>
        <w:t>
      басқа елдердегі майдандағы әскери контингенттерге қызмет көрсеткен және ұрыс қимылдары жүргізілген кезеңде жаралануы, контузия алуы, мертігуі не ауруға шалдығуы салдарынан мүгедектік белгіленген тиісті санаттардағы жұмысшылар мен қызметшілерге – 35 (отыз бес) айлық есептік көрсеткіш мөлшерінде;</w:t>
      </w:r>
    </w:p>
    <w:bookmarkEnd w:id="44"/>
    <w:bookmarkStart w:name="z58" w:id="45"/>
    <w:p>
      <w:pPr>
        <w:spacing w:after="0"/>
        <w:ind w:left="0"/>
        <w:jc w:val="both"/>
      </w:pPr>
      <w:r>
        <w:rPr>
          <w:rFonts w:ascii="Times New Roman"/>
          <w:b w:val="false"/>
          <w:i w:val="false"/>
          <w:color w:val="000000"/>
          <w:sz w:val="28"/>
        </w:rPr>
        <w:t>
      Ауғанстандағы немесе ұрыс қимылдары жүргізілген басқа да мемлекеттердегі ұрыс қимылдары кезінде жаралануы, контузия алуы, мертігуі, ауруға шалдығу салдарынан қаза тапқан (хабар-ошарсыз кеткен) немесе қайтыс болған әскери қызметшілердің отбасыларына – 35 (отыз бес) айлық есептiк көрсеткіш мөлшерiнде;</w:t>
      </w:r>
    </w:p>
    <w:bookmarkEnd w:id="45"/>
    <w:bookmarkStart w:name="z59" w:id="46"/>
    <w:p>
      <w:pPr>
        <w:spacing w:after="0"/>
        <w:ind w:left="0"/>
        <w:jc w:val="both"/>
      </w:pPr>
      <w:r>
        <w:rPr>
          <w:rFonts w:ascii="Times New Roman"/>
          <w:b w:val="false"/>
          <w:i w:val="false"/>
          <w:color w:val="000000"/>
          <w:sz w:val="28"/>
        </w:rPr>
        <w:t>
      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қызметшілерге - 35 (отыз бес) айлық есептік көрсеткіш мөлшерінде;</w:t>
      </w:r>
    </w:p>
    <w:bookmarkEnd w:id="46"/>
    <w:bookmarkStart w:name="z60" w:id="47"/>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қызметшілерге – 35 (отыз бес) айлық есептік көрсеткіш мөлшерінде;</w:t>
      </w:r>
    </w:p>
    <w:bookmarkEnd w:id="47"/>
    <w:bookmarkStart w:name="z61" w:id="48"/>
    <w:p>
      <w:pPr>
        <w:spacing w:after="0"/>
        <w:ind w:left="0"/>
        <w:jc w:val="both"/>
      </w:pPr>
      <w:r>
        <w:rPr>
          <w:rFonts w:ascii="Times New Roman"/>
          <w:b w:val="false"/>
          <w:i w:val="false"/>
          <w:color w:val="000000"/>
          <w:sz w:val="28"/>
        </w:rPr>
        <w:t>
      1986-1991 жылдар аралығындағы кезеңде Таулы Қарабақтағы этносаралық қатығысты реттеуге қатысқан әскери қызметшілер, сондай-ақ бұрынғы КСР Одағы ішкі істер және мемлекеттік қауіпсіздік органдарының басшы және қатардағы құрамының адамдарына - 35 (отыз бес) айлық есептік көрсеткіш мөлшерінде;</w:t>
      </w:r>
    </w:p>
    <w:bookmarkEnd w:id="48"/>
    <w:bookmarkStart w:name="z62" w:id="49"/>
    <w:p>
      <w:pPr>
        <w:spacing w:after="0"/>
        <w:ind w:left="0"/>
        <w:jc w:val="both"/>
      </w:pPr>
      <w:r>
        <w:rPr>
          <w:rFonts w:ascii="Times New Roman"/>
          <w:b w:val="false"/>
          <w:i w:val="false"/>
          <w:color w:val="000000"/>
          <w:sz w:val="28"/>
        </w:rPr>
        <w:t>
      2) 8 наурыз - Халықаралық әйелдер күні:</w:t>
      </w:r>
    </w:p>
    <w:bookmarkEnd w:id="49"/>
    <w:bookmarkStart w:name="z63" w:id="50"/>
    <w:p>
      <w:pPr>
        <w:spacing w:after="0"/>
        <w:ind w:left="0"/>
        <w:jc w:val="both"/>
      </w:pPr>
      <w:r>
        <w:rPr>
          <w:rFonts w:ascii="Times New Roman"/>
          <w:b w:val="false"/>
          <w:i w:val="false"/>
          <w:color w:val="000000"/>
          <w:sz w:val="28"/>
        </w:rPr>
        <w:t>
      "Алтын алқа", "Күміс алқа" алқаларымен марапатталған немесе бұрын "Батыр ана" атағын алған, I және II дәрежелі "Ана даңқы" ордендерімен марапатталған көп балалы аналарға - 10 (он) айлық есептік көрсеткіш мөлшерінде;</w:t>
      </w:r>
    </w:p>
    <w:bookmarkEnd w:id="50"/>
    <w:bookmarkStart w:name="z64" w:id="51"/>
    <w:p>
      <w:pPr>
        <w:spacing w:after="0"/>
        <w:ind w:left="0"/>
        <w:jc w:val="both"/>
      </w:pPr>
      <w:r>
        <w:rPr>
          <w:rFonts w:ascii="Times New Roman"/>
          <w:b w:val="false"/>
          <w:i w:val="false"/>
          <w:color w:val="000000"/>
          <w:sz w:val="28"/>
        </w:rPr>
        <w:t>
      құрамында бірге тұратын кәмелетке толмаған төрт және одан көп балалары, оның ішінде кәмелеттік жасқа толғаннан кейін білім беру ұйымдарын бітіретін уақытқа дейін (бірақ жиырма үш жасқа толғанға дейін) орта, техникалық және кәсіптік, орта біліммен кейінгі, жоғарғы және (немесе) жоғарғы оқу орнынан кейінгі білім беру ұйымдарында күндізгі оқу нысаны бойынша білім алатын балалары бар көп балалы отбасыларына – 5 (бес) айлық есептік көрсеткіш мөлшерінде;</w:t>
      </w:r>
    </w:p>
    <w:bookmarkEnd w:id="51"/>
    <w:bookmarkStart w:name="z65" w:id="52"/>
    <w:p>
      <w:pPr>
        <w:spacing w:after="0"/>
        <w:ind w:left="0"/>
        <w:jc w:val="both"/>
      </w:pPr>
      <w:r>
        <w:rPr>
          <w:rFonts w:ascii="Times New Roman"/>
          <w:b w:val="false"/>
          <w:i w:val="false"/>
          <w:color w:val="000000"/>
          <w:sz w:val="28"/>
        </w:rPr>
        <w:t>
      3) 26 сәуір - Чернобыль апатын еске алу күні:</w:t>
      </w:r>
    </w:p>
    <w:bookmarkEnd w:id="52"/>
    <w:bookmarkStart w:name="z66" w:id="53"/>
    <w:p>
      <w:pPr>
        <w:spacing w:after="0"/>
        <w:ind w:left="0"/>
        <w:jc w:val="both"/>
      </w:pPr>
      <w:r>
        <w:rPr>
          <w:rFonts w:ascii="Times New Roman"/>
          <w:b w:val="false"/>
          <w:i w:val="false"/>
          <w:color w:val="000000"/>
          <w:sz w:val="28"/>
        </w:rPr>
        <w:t>
      1986 - 1987 жылдары Чернобыль атом электр станциясындағы апаттың, азаматтық немесе әскери мақсаттағы объектілердегі басқа да радиациялық апаттар мен авариялардың салдарларын жоюға қатысқан, сондай-ақ ядролық сынақтарға тікелей қатысқан адамдарға - 35 (отыз бес) айлық есептік көрсеткіш мөлшерінде;</w:t>
      </w:r>
    </w:p>
    <w:bookmarkEnd w:id="53"/>
    <w:bookmarkStart w:name="z67" w:id="54"/>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 және мүгедектігі ата-анасының бірінің радиациялық сәуле алуымен генетикалық байланысты олардың балаларына - 35 (отыз бес) айлық есептік көрсеткіш мөлшерінде;</w:t>
      </w:r>
    </w:p>
    <w:bookmarkEnd w:id="54"/>
    <w:bookmarkStart w:name="z68" w:id="55"/>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объектілердегі басқа да радиациялық апаттар мен авариялардың салдарларын жою кезінде қаза тапқан адамдардың отбасылары - 35 (отыз бес) айлық есептік көрсеткіш мөлшерінде;</w:t>
      </w:r>
    </w:p>
    <w:bookmarkEnd w:id="55"/>
    <w:bookmarkStart w:name="z69" w:id="56"/>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және азаматтық немесе әскери мақсаттағы объектілердегі басқа да радиациялық апаттар мен авариялардың және ядролық сынақтардың әсеріне байланысты болған азаматтардың отбасыларына - 35 (отыз бес) айлық есептік көрсеткіш мөлшерінде;</w:t>
      </w:r>
    </w:p>
    <w:bookmarkEnd w:id="56"/>
    <w:bookmarkStart w:name="z70" w:id="57"/>
    <w:p>
      <w:pPr>
        <w:spacing w:after="0"/>
        <w:ind w:left="0"/>
        <w:jc w:val="both"/>
      </w:pPr>
      <w:r>
        <w:rPr>
          <w:rFonts w:ascii="Times New Roman"/>
          <w:b w:val="false"/>
          <w:i w:val="false"/>
          <w:color w:val="000000"/>
          <w:sz w:val="28"/>
        </w:rPr>
        <w:t>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адамдарына - 35 (отыз бес) айлық есептік көрсеткіш мөлшерінде;</w:t>
      </w:r>
    </w:p>
    <w:bookmarkEnd w:id="57"/>
    <w:bookmarkStart w:name="z71" w:id="58"/>
    <w:p>
      <w:pPr>
        <w:spacing w:after="0"/>
        <w:ind w:left="0"/>
        <w:jc w:val="both"/>
      </w:pPr>
      <w:r>
        <w:rPr>
          <w:rFonts w:ascii="Times New Roman"/>
          <w:b w:val="false"/>
          <w:i w:val="false"/>
          <w:color w:val="000000"/>
          <w:sz w:val="28"/>
        </w:rPr>
        <w:t>
      4) 7 мамыр – Отан қорғаушы күні:</w:t>
      </w:r>
    </w:p>
    <w:bookmarkEnd w:id="58"/>
    <w:bookmarkStart w:name="z72" w:id="59"/>
    <w:p>
      <w:pPr>
        <w:spacing w:after="0"/>
        <w:ind w:left="0"/>
        <w:jc w:val="both"/>
      </w:pPr>
      <w:r>
        <w:rPr>
          <w:rFonts w:ascii="Times New Roman"/>
          <w:b w:val="false"/>
          <w:i w:val="false"/>
          <w:color w:val="000000"/>
          <w:sz w:val="28"/>
        </w:rPr>
        <w:t>
      бұрынғы Кеңестік Социалистік Республикалар Одағы (бұдан әрі – КСР Одағы) Қорғаныс министрлiгiнің, iшкi iстер және мемлекеттiк қауiпсiздiк органдарының әскери мiндеттiлер жиындарына шақырылған, қоғамға жат көрiнiстерге байланысты төтенше жағдайлар кезiнде қоғамдық тәртiптi қорғау жөнiндегi міндеттерді орындау барысында қаза тапқан (қайтыс болған) әскери қызметшiлерінiң, басшы және қатардағы құрам адамдарының отбасыларына - 5 (бес) айлық есептік көрсеткіштер мөлшерінде;</w:t>
      </w:r>
    </w:p>
    <w:bookmarkEnd w:id="59"/>
    <w:bookmarkStart w:name="z73" w:id="60"/>
    <w:p>
      <w:pPr>
        <w:spacing w:after="0"/>
        <w:ind w:left="0"/>
        <w:jc w:val="both"/>
      </w:pPr>
      <w:r>
        <w:rPr>
          <w:rFonts w:ascii="Times New Roman"/>
          <w:b w:val="false"/>
          <w:i w:val="false"/>
          <w:color w:val="000000"/>
          <w:sz w:val="28"/>
        </w:rPr>
        <w:t>
      бейбiт уақытта әскери қызметiн өткеру кезiнде қаза тапқан (қайтыс болған) әскери қызметшiлердiң отбасыларына - 5 (бес) айлық есептік көрсеткіштер мөлшерінде;</w:t>
      </w:r>
    </w:p>
    <w:bookmarkEnd w:id="60"/>
    <w:bookmarkStart w:name="z74" w:id="61"/>
    <w:p>
      <w:pPr>
        <w:spacing w:after="0"/>
        <w:ind w:left="0"/>
        <w:jc w:val="both"/>
      </w:pPr>
      <w:r>
        <w:rPr>
          <w:rFonts w:ascii="Times New Roman"/>
          <w:b w:val="false"/>
          <w:i w:val="false"/>
          <w:color w:val="000000"/>
          <w:sz w:val="28"/>
        </w:rPr>
        <w:t>
      5) 9 мамыр – Жеңіс күні:</w:t>
      </w:r>
    </w:p>
    <w:bookmarkEnd w:id="61"/>
    <w:bookmarkStart w:name="z75" w:id="62"/>
    <w:p>
      <w:pPr>
        <w:spacing w:after="0"/>
        <w:ind w:left="0"/>
        <w:jc w:val="both"/>
      </w:pPr>
      <w:r>
        <w:rPr>
          <w:rFonts w:ascii="Times New Roman"/>
          <w:b w:val="false"/>
          <w:i w:val="false"/>
          <w:color w:val="000000"/>
          <w:sz w:val="28"/>
        </w:rPr>
        <w:t>
      Ұлы Отан соғысына қатысушылар, атап айтқанда, Ұлы Отан соғысы кезеңінде, сондай-ақ бұрынғы Кеңестік Социалистік Республикалар Одағын (бұдан әрі – КСР Одағы) қорғау бойынша басқа да ұрыс операциялары кезінде майдандағы армия мен флоттың құрамына кірген әскери бөлімдерде, штабтар мен мекемелерде қызмет өткерген әскери қызметшілерге, Ұлы Отан соғысының партизандары мен астыртын әскери етушілерге – 382 (үш жүз секен екі) айлық есептік көрсеткіш мөлшерінде;</w:t>
      </w:r>
    </w:p>
    <w:bookmarkEnd w:id="62"/>
    <w:bookmarkStart w:name="z76" w:id="63"/>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болған мүгедектігі бар адамдар, атап айтқанда, Ұлы Отан соғысы кезеңінде майданда, ұрыс қимылдары ауданында, майдан маңындағы теміржол учаскелерінде, қорғаныс шептерінің, әскери-теңіз базалары мен әуеайлақтардың құрылыс жайларында жаралануы, контузия алуы, мертігуі немесе ауруға шалдығуы салдарынан мүгедектік белгіленген майдандағы армия мен флоттың әскери қызметшілеріне, Ұлы Отан соғысының партизандары мен астыртын әрекет етушілеріне, сондай-ақ жұмысшылар мен қызметшілеріне – 382 (үш жүз секен екі) айлық есептік көрсеткіш мөлшерінде;</w:t>
      </w:r>
    </w:p>
    <w:bookmarkEnd w:id="63"/>
    <w:bookmarkStart w:name="z77" w:id="64"/>
    <w:p>
      <w:pPr>
        <w:spacing w:after="0"/>
        <w:ind w:left="0"/>
        <w:jc w:val="both"/>
      </w:pPr>
      <w:r>
        <w:rPr>
          <w:rFonts w:ascii="Times New Roman"/>
          <w:b w:val="false"/>
          <w:i w:val="false"/>
          <w:color w:val="000000"/>
          <w:sz w:val="28"/>
        </w:rPr>
        <w:t>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 өткерген әскери қызметшiлер, сондай-ақ бұрынғы КСР Одағы iшкi iстер және мемлекеттiк қауiпсiздiк органдарының басшы және қатардағы құрамының адамдарына - 26 (жиырма алты) айлық есептік көрсеткіш мөлшерінде;</w:t>
      </w:r>
    </w:p>
    <w:bookmarkEnd w:id="64"/>
    <w:bookmarkStart w:name="z78" w:id="65"/>
    <w:p>
      <w:pPr>
        <w:spacing w:after="0"/>
        <w:ind w:left="0"/>
        <w:jc w:val="both"/>
      </w:pPr>
      <w:r>
        <w:rPr>
          <w:rFonts w:ascii="Times New Roman"/>
          <w:b w:val="false"/>
          <w:i w:val="false"/>
          <w:color w:val="000000"/>
          <w:sz w:val="28"/>
        </w:rPr>
        <w:t>
      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әскерлері мен ішкі істер және мемлекеттік қауіпсіздік органдарының еріктi жалдамалы құрамының адамдарына - 26 (жиырма алты) айлық есептік көрсеткіш мөлшерінде;</w:t>
      </w:r>
    </w:p>
    <w:bookmarkEnd w:id="65"/>
    <w:bookmarkStart w:name="z79" w:id="66"/>
    <w:p>
      <w:pPr>
        <w:spacing w:after="0"/>
        <w:ind w:left="0"/>
        <w:jc w:val="both"/>
      </w:pPr>
      <w:r>
        <w:rPr>
          <w:rFonts w:ascii="Times New Roman"/>
          <w:b w:val="false"/>
          <w:i w:val="false"/>
          <w:color w:val="000000"/>
          <w:sz w:val="28"/>
        </w:rPr>
        <w:t>
      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адамдарға - 26 (жиырма алты) айлық есептік көрсеткіш мөлшерінде;</w:t>
      </w:r>
    </w:p>
    <w:bookmarkEnd w:id="66"/>
    <w:bookmarkStart w:name="z80" w:id="67"/>
    <w:p>
      <w:pPr>
        <w:spacing w:after="0"/>
        <w:ind w:left="0"/>
        <w:jc w:val="both"/>
      </w:pPr>
      <w:r>
        <w:rPr>
          <w:rFonts w:ascii="Times New Roman"/>
          <w:b w:val="false"/>
          <w:i w:val="false"/>
          <w:color w:val="000000"/>
          <w:sz w:val="28"/>
        </w:rPr>
        <w:t>
      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адамдарға - 26 (жиырма алты) айлық есептік көрсеткіш мөлшерінде;</w:t>
      </w:r>
    </w:p>
    <w:bookmarkEnd w:id="67"/>
    <w:bookmarkStart w:name="z81" w:id="68"/>
    <w:p>
      <w:pPr>
        <w:spacing w:after="0"/>
        <w:ind w:left="0"/>
        <w:jc w:val="both"/>
      </w:pPr>
      <w:r>
        <w:rPr>
          <w:rFonts w:ascii="Times New Roman"/>
          <w:b w:val="false"/>
          <w:i w:val="false"/>
          <w:color w:val="000000"/>
          <w:sz w:val="28"/>
        </w:rPr>
        <w:t>
      бұрынғы КСР Одағы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 сондай-ақ Ұлы Отан соғысының бас кезiнде басқа мемлекеттердiң порттарында еріксіз ұсталған көлiк флоты кемелерi экипаждарының мүшелерiне - 26 (жиырма алты) айлық есептік көрсеткіш мөлшерінде;</w:t>
      </w:r>
    </w:p>
    <w:bookmarkEnd w:id="68"/>
    <w:bookmarkStart w:name="z82" w:id="69"/>
    <w:p>
      <w:pPr>
        <w:spacing w:after="0"/>
        <w:ind w:left="0"/>
        <w:jc w:val="both"/>
      </w:pPr>
      <w:r>
        <w:rPr>
          <w:rFonts w:ascii="Times New Roman"/>
          <w:b w:val="false"/>
          <w:i w:val="false"/>
          <w:color w:val="000000"/>
          <w:sz w:val="28"/>
        </w:rPr>
        <w:t>
      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наградталған азаматтарға - 16 (он алты) айлық есептік көрсеткіш мөлшерінде;</w:t>
      </w:r>
    </w:p>
    <w:bookmarkEnd w:id="69"/>
    <w:bookmarkStart w:name="z83" w:id="70"/>
    <w:p>
      <w:pPr>
        <w:spacing w:after="0"/>
        <w:ind w:left="0"/>
        <w:jc w:val="both"/>
      </w:pPr>
      <w:r>
        <w:rPr>
          <w:rFonts w:ascii="Times New Roman"/>
          <w:b w:val="false"/>
          <w:i w:val="false"/>
          <w:color w:val="000000"/>
          <w:sz w:val="28"/>
        </w:rPr>
        <w:t>
      екінші дүниежүзілік соғыс кезеңінде фашистар мен олардың одақтастары құрған концлагерьлердегі, геттолардағы және басқа да мәжбүрлеп ұстау орындарындағы кәмелетке толмаған тұтқындарға – 26 (жиырма алты) айлық есептік көрсеткіш мөлшерінде;</w:t>
      </w:r>
    </w:p>
    <w:bookmarkEnd w:id="70"/>
    <w:bookmarkStart w:name="z84" w:id="71"/>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 майданда болуына немесе ұрыс қимылдары жүргізілген мемлекеттерде қызметтік міндеттерін орындауына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адамдарына – 26 (жиырма алты) айлық есептік көрсеткіш мөлшерінде;</w:t>
      </w:r>
    </w:p>
    <w:bookmarkEnd w:id="71"/>
    <w:bookmarkStart w:name="z85" w:id="72"/>
    <w:p>
      <w:pPr>
        <w:spacing w:after="0"/>
        <w:ind w:left="0"/>
        <w:jc w:val="both"/>
      </w:pPr>
      <w:r>
        <w:rPr>
          <w:rFonts w:ascii="Times New Roman"/>
          <w:b w:val="false"/>
          <w:i w:val="false"/>
          <w:color w:val="000000"/>
          <w:sz w:val="28"/>
        </w:rPr>
        <w:t>
      1944 жылғы 1 қаңтар – 1951 жылғы 31 желтоқсан аралығындағы кезеңде Украина КСР, Беларусь КСР, Литва КСР, Латвия КСР, Эстония КСР аумағында болған халықты қорғаушы жойғыш батальондардың, взводтар мен отрядтардың жауынгерлері мен командалық құрамы қатарындағы, осы батальондарда, взводтарда, отрядтарда қызметтік міндеттерін атқару кезінде жаралануы, контузия алуы немесе мертігуі салдарынан мүгедектік белгіленген адамдарына – 16 (он алты) айлық есептік көрсеткіш мөлшерінде;</w:t>
      </w:r>
    </w:p>
    <w:bookmarkEnd w:id="72"/>
    <w:bookmarkStart w:name="z86" w:id="73"/>
    <w:p>
      <w:pPr>
        <w:spacing w:after="0"/>
        <w:ind w:left="0"/>
        <w:jc w:val="both"/>
      </w:pPr>
      <w:r>
        <w:rPr>
          <w:rFonts w:ascii="Times New Roman"/>
          <w:b w:val="false"/>
          <w:i w:val="false"/>
          <w:color w:val="000000"/>
          <w:sz w:val="28"/>
        </w:rPr>
        <w:t>
      Ұлы Отан соғысында қаза тапқан, жергiлiктi әуе шабуылына қарсы қорғаныстың объектiлiк және авариялық командаларының өзiн-өзi қорғау топтарының жеке құрамы қатарындағы адамдардың отбасылары, Ленинград қаласының госпитальдары мен ауруханаларының қаза тапқан жұмыскерлерінiң отбасыларына - 16 (он алты) айлық есептік көрсеткіш мөлшерінде;</w:t>
      </w:r>
    </w:p>
    <w:bookmarkEnd w:id="73"/>
    <w:bookmarkStart w:name="z87" w:id="74"/>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 (жұбайы),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зайыбына (жұбайына) - 8 (сегіз) айлық есептік көрсеткіш мөлшерінде;</w:t>
      </w:r>
    </w:p>
    <w:bookmarkEnd w:id="74"/>
    <w:bookmarkStart w:name="z88" w:id="75"/>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- 8 (сегіз) айлық есептік көрсеткіш мөлшерінде;</w:t>
      </w:r>
    </w:p>
    <w:bookmarkEnd w:id="75"/>
    <w:bookmarkStart w:name="z89" w:id="76"/>
    <w:p>
      <w:pPr>
        <w:spacing w:after="0"/>
        <w:ind w:left="0"/>
        <w:jc w:val="both"/>
      </w:pPr>
      <w:r>
        <w:rPr>
          <w:rFonts w:ascii="Times New Roman"/>
          <w:b w:val="false"/>
          <w:i w:val="false"/>
          <w:color w:val="000000"/>
          <w:sz w:val="28"/>
        </w:rPr>
        <w:t>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- 5 (бес) айлық есептік көрсеткіш мөлшерінде;</w:t>
      </w:r>
    </w:p>
    <w:bookmarkEnd w:id="76"/>
    <w:bookmarkStart w:name="z90" w:id="77"/>
    <w:p>
      <w:pPr>
        <w:spacing w:after="0"/>
        <w:ind w:left="0"/>
        <w:jc w:val="both"/>
      </w:pPr>
      <w:r>
        <w:rPr>
          <w:rFonts w:ascii="Times New Roman"/>
          <w:b w:val="false"/>
          <w:i w:val="false"/>
          <w:color w:val="000000"/>
          <w:sz w:val="28"/>
        </w:rPr>
        <w:t>
      6) 31 мамыр - Саяси қуғын-сүргін және ашаршылық құрбандарын еске алу қүні:</w:t>
      </w:r>
    </w:p>
    <w:bookmarkEnd w:id="77"/>
    <w:bookmarkStart w:name="z91" w:id="78"/>
    <w:p>
      <w:pPr>
        <w:spacing w:after="0"/>
        <w:ind w:left="0"/>
        <w:jc w:val="both"/>
      </w:pPr>
      <w:r>
        <w:rPr>
          <w:rFonts w:ascii="Times New Roman"/>
          <w:b w:val="false"/>
          <w:i w:val="false"/>
          <w:color w:val="000000"/>
          <w:sz w:val="28"/>
        </w:rPr>
        <w:t>
      бұрынғы Кеңестік Социалистік Республикалар Одағы (бұдан әрі – КСР Одағы) аумағында саяси қуғын – сүргіннен тікелей зардап шеккен және қазіргі кезде Қазақстан Республикасының азаматтары болып табылатын адамдарға - 15 (он бес) айлық есептік көрсеткіш мөлшерінде;</w:t>
      </w:r>
    </w:p>
    <w:bookmarkEnd w:id="78"/>
    <w:bookmarkStart w:name="z92" w:id="79"/>
    <w:p>
      <w:pPr>
        <w:spacing w:after="0"/>
        <w:ind w:left="0"/>
        <w:jc w:val="both"/>
      </w:pPr>
      <w:r>
        <w:rPr>
          <w:rFonts w:ascii="Times New Roman"/>
          <w:b w:val="false"/>
          <w:i w:val="false"/>
          <w:color w:val="000000"/>
          <w:sz w:val="28"/>
        </w:rPr>
        <w:t>
      Қазақстан Республикасының қазіргі аумағында өздеріне қуғын-сүргіндер қолданылғанға дейін тұрақты өмір сүрген адамдар мына төмендегі жағдайларда танылады:</w:t>
      </w:r>
    </w:p>
    <w:bookmarkEnd w:id="79"/>
    <w:bookmarkStart w:name="z93" w:id="80"/>
    <w:p>
      <w:pPr>
        <w:spacing w:after="0"/>
        <w:ind w:left="0"/>
        <w:jc w:val="both"/>
      </w:pPr>
      <w:r>
        <w:rPr>
          <w:rFonts w:ascii="Times New Roman"/>
          <w:b w:val="false"/>
          <w:i w:val="false"/>
          <w:color w:val="000000"/>
          <w:sz w:val="28"/>
        </w:rPr>
        <w:t>
       бұрынғы КСР Одағынан тысқары жерлерде қуғын- сүргіндерді кеңес соттары мен басқа да органдардың қолдануы - 15 (он бес) айлық есептік көрсеткіш мөлшерінде;</w:t>
      </w:r>
    </w:p>
    <w:bookmarkEnd w:id="80"/>
    <w:p>
      <w:pPr>
        <w:spacing w:after="0"/>
        <w:ind w:left="0"/>
        <w:jc w:val="both"/>
      </w:pPr>
      <w:r>
        <w:rPr>
          <w:rFonts w:ascii="Times New Roman"/>
          <w:b w:val="false"/>
          <w:i w:val="false"/>
          <w:color w:val="000000"/>
          <w:sz w:val="28"/>
        </w:rPr>
        <w:t>
       екінші дүниежүзілік соғыс кезінде (жай адамдар мен әскери қызметшілерді) тұрақты армия әскери трибуналдарының айыптауы - 15 (он бес) айлық есептік көрсеткіш мөлшерінде;</w:t>
      </w:r>
    </w:p>
    <w:bookmarkStart w:name="z95" w:id="81"/>
    <w:p>
      <w:pPr>
        <w:spacing w:after="0"/>
        <w:ind w:left="0"/>
        <w:jc w:val="both"/>
      </w:pPr>
      <w:r>
        <w:rPr>
          <w:rFonts w:ascii="Times New Roman"/>
          <w:b w:val="false"/>
          <w:i w:val="false"/>
          <w:color w:val="000000"/>
          <w:sz w:val="28"/>
        </w:rPr>
        <w:t>
       Қазақстаннан тысқары жерлерде әскери қызмет атқару үшін шақырылғаннан кейін қуғын-сүргіндердің қолдануы - 15 (он бес) айлық есептік көрсеткіш мөлшерінде;</w:t>
      </w:r>
    </w:p>
    <w:bookmarkEnd w:id="81"/>
    <w:bookmarkStart w:name="z96" w:id="82"/>
    <w:p>
      <w:pPr>
        <w:spacing w:after="0"/>
        <w:ind w:left="0"/>
        <w:jc w:val="both"/>
      </w:pPr>
      <w:r>
        <w:rPr>
          <w:rFonts w:ascii="Times New Roman"/>
          <w:b w:val="false"/>
          <w:i w:val="false"/>
          <w:color w:val="000000"/>
          <w:sz w:val="28"/>
        </w:rPr>
        <w:t>
      қуғын-сүргіндерді орталық одақтық органдар: КСР Одағының Жоғарғы Соты мен оның сот алқаларының, СКРО Айрықша бас саяси Басқарма алқасының, КСР Одағы Ішкі істер халық комиссариаты - Мемлекет Қауіпсіздігі министрлігі-Ішкі істер мининстрлігі жанындағы айрықша кеңестің, КСР Одағы Прокуратурасы мен КСР Одағы ішкі істер халық комиссариатының тергеу істері жөніндегі комиссиясының және басқа органдар шешімдері бойынша қолдануы - 15 (он бес) айлық есептік көрсеткіш мөлшерінде;</w:t>
      </w:r>
    </w:p>
    <w:bookmarkEnd w:id="82"/>
    <w:bookmarkStart w:name="z97" w:id="83"/>
    <w:p>
      <w:pPr>
        <w:spacing w:after="0"/>
        <w:ind w:left="0"/>
        <w:jc w:val="both"/>
      </w:pPr>
      <w:r>
        <w:rPr>
          <w:rFonts w:ascii="Times New Roman"/>
          <w:b w:val="false"/>
          <w:i w:val="false"/>
          <w:color w:val="000000"/>
          <w:sz w:val="28"/>
        </w:rPr>
        <w:t>
      КСР Одағы мемлекеттік өкіметтің жоғары органдарының құжаттары негізінде Қазақстанға және Қазақстаннан күштеу арқылы құқыққа қарсы қоныс аударуға ұшыраған адамдарға - 15 (он бес) айлық есептік көрсеткіш мөлшерінде;</w:t>
      </w:r>
    </w:p>
    <w:bookmarkEnd w:id="83"/>
    <w:bookmarkStart w:name="z98" w:id="84"/>
    <w:p>
      <w:pPr>
        <w:spacing w:after="0"/>
        <w:ind w:left="0"/>
        <w:jc w:val="both"/>
      </w:pPr>
      <w:r>
        <w:rPr>
          <w:rFonts w:ascii="Times New Roman"/>
          <w:b w:val="false"/>
          <w:i w:val="false"/>
          <w:color w:val="000000"/>
          <w:sz w:val="28"/>
        </w:rPr>
        <w:t>
      ата–аналарымен бірге немесе олардың орнындағы адамдармен бірге бас бостандығынан айыру орындарында, айдауда, жер аударуда немесе арнайы қоныс аударуда болған саяси қуғын-сүргіндер құрбандарының балалары, сондай-ақ қуғын-сүргін кезінде он сегіз жасқа толмаған және оның қолданылуы нәтижесінде ата-анасының қамқорлығынсыз қалған саяси қуғын-сүргіндер құрбандарының балалары танылғандарға - 10 (он) айлық есептік көрсеткіш мөлшерінде көрсетіледі;</w:t>
      </w:r>
    </w:p>
    <w:bookmarkEnd w:id="84"/>
    <w:bookmarkStart w:name="z99" w:id="85"/>
    <w:p>
      <w:pPr>
        <w:spacing w:after="0"/>
        <w:ind w:left="0"/>
        <w:jc w:val="both"/>
      </w:pPr>
      <w:r>
        <w:rPr>
          <w:rFonts w:ascii="Times New Roman"/>
          <w:b w:val="false"/>
          <w:i w:val="false"/>
          <w:color w:val="000000"/>
          <w:sz w:val="28"/>
        </w:rPr>
        <w:t>
      7) 1-маусым Балаларды қорғау күні:</w:t>
      </w:r>
    </w:p>
    <w:bookmarkEnd w:id="85"/>
    <w:bookmarkStart w:name="z100" w:id="86"/>
    <w:p>
      <w:pPr>
        <w:spacing w:after="0"/>
        <w:ind w:left="0"/>
        <w:jc w:val="both"/>
      </w:pPr>
      <w:r>
        <w:rPr>
          <w:rFonts w:ascii="Times New Roman"/>
          <w:b w:val="false"/>
          <w:i w:val="false"/>
          <w:color w:val="000000"/>
          <w:sz w:val="28"/>
        </w:rPr>
        <w:t xml:space="preserve">
      Мүгедектігі бар балалар: </w:t>
      </w:r>
    </w:p>
    <w:bookmarkEnd w:id="86"/>
    <w:bookmarkStart w:name="z101" w:id="87"/>
    <w:p>
      <w:pPr>
        <w:spacing w:after="0"/>
        <w:ind w:left="0"/>
        <w:jc w:val="both"/>
      </w:pPr>
      <w:r>
        <w:rPr>
          <w:rFonts w:ascii="Times New Roman"/>
          <w:b w:val="false"/>
          <w:i w:val="false"/>
          <w:color w:val="000000"/>
          <w:sz w:val="28"/>
        </w:rPr>
        <w:t>
      жеті жасқа дейінгі мүгедектігі бар балаларға - 5 (бес) айлық есептік көрсеткіш мөлшерінде көрсетіледі;</w:t>
      </w:r>
    </w:p>
    <w:bookmarkEnd w:id="87"/>
    <w:bookmarkStart w:name="z102" w:id="88"/>
    <w:p>
      <w:pPr>
        <w:spacing w:after="0"/>
        <w:ind w:left="0"/>
        <w:jc w:val="both"/>
      </w:pPr>
      <w:r>
        <w:rPr>
          <w:rFonts w:ascii="Times New Roman"/>
          <w:b w:val="false"/>
          <w:i w:val="false"/>
          <w:color w:val="000000"/>
          <w:sz w:val="28"/>
        </w:rPr>
        <w:t>
      жеті жастан он сегіз жасқа дейінгі бірінші топтағы мүгедектігі бар балаларға - 5 (бес) айлық есептік көрсеткіш мөлшерінде көрсетіледі;</w:t>
      </w:r>
    </w:p>
    <w:bookmarkEnd w:id="88"/>
    <w:bookmarkStart w:name="z103" w:id="89"/>
    <w:p>
      <w:pPr>
        <w:spacing w:after="0"/>
        <w:ind w:left="0"/>
        <w:jc w:val="both"/>
      </w:pPr>
      <w:r>
        <w:rPr>
          <w:rFonts w:ascii="Times New Roman"/>
          <w:b w:val="false"/>
          <w:i w:val="false"/>
          <w:color w:val="000000"/>
          <w:sz w:val="28"/>
        </w:rPr>
        <w:t>
      жеті жастан он сегіз жасқа дейінгі екінші топтағы мүгедектігі бар балаларға - 5 (бес) айлық есептік көрсеткіш мөлшерінде көрсетіледі;</w:t>
      </w:r>
    </w:p>
    <w:bookmarkEnd w:id="89"/>
    <w:bookmarkStart w:name="z104" w:id="90"/>
    <w:p>
      <w:pPr>
        <w:spacing w:after="0"/>
        <w:ind w:left="0"/>
        <w:jc w:val="both"/>
      </w:pPr>
      <w:r>
        <w:rPr>
          <w:rFonts w:ascii="Times New Roman"/>
          <w:b w:val="false"/>
          <w:i w:val="false"/>
          <w:color w:val="000000"/>
          <w:sz w:val="28"/>
        </w:rPr>
        <w:t>
      жеті жастан он сегіз жасқа дейінгі үшінші топтағы мүгедектігі бар балаларға - 5 (бес) айлық есептік көрсеткіш мөлшерінде көрсетіледі;</w:t>
      </w:r>
    </w:p>
    <w:bookmarkEnd w:id="90"/>
    <w:bookmarkStart w:name="z105" w:id="91"/>
    <w:p>
      <w:pPr>
        <w:spacing w:after="0"/>
        <w:ind w:left="0"/>
        <w:jc w:val="both"/>
      </w:pPr>
      <w:r>
        <w:rPr>
          <w:rFonts w:ascii="Times New Roman"/>
          <w:b w:val="false"/>
          <w:i w:val="false"/>
          <w:color w:val="000000"/>
          <w:sz w:val="28"/>
        </w:rPr>
        <w:t>
      8) 16 желтоқсан – Тәуелсіздік күні:</w:t>
      </w:r>
    </w:p>
    <w:bookmarkEnd w:id="91"/>
    <w:bookmarkStart w:name="z106" w:id="92"/>
    <w:p>
      <w:pPr>
        <w:spacing w:after="0"/>
        <w:ind w:left="0"/>
        <w:jc w:val="both"/>
      </w:pPr>
      <w:r>
        <w:rPr>
          <w:rFonts w:ascii="Times New Roman"/>
          <w:b w:val="false"/>
          <w:i w:val="false"/>
          <w:color w:val="000000"/>
          <w:sz w:val="28"/>
        </w:rPr>
        <w:t>
      Қазақстанда 1986 жылғы 17-18 желтоқсандағы оқиғаларға қатысқаны үшін, осы оқиғаларда қасақана кісі өлтіргені және милиция қызметкерінің, халық жасақшысының өміріне қастандық жасағаны үшін сотталған, өздеріне қатысты қылмыстық істерді қайта қараудың қолданылып жүрген тәртібі сақталатын адамдарды қоспағанда, оларға қуғын-сүргін қолданылғанға дейін қазіргі Қазақстан Республикасының аумағын құрайтын аумақта тұрақты тұрған адамдарға - 51 (елу бір) айлық есептік көрсеткіш мөлшерінде.</w:t>
      </w:r>
    </w:p>
    <w:bookmarkEnd w:id="92"/>
    <w:bookmarkStart w:name="z107" w:id="93"/>
    <w:p>
      <w:pPr>
        <w:spacing w:after="0"/>
        <w:ind w:left="0"/>
        <w:jc w:val="both"/>
      </w:pPr>
      <w:r>
        <w:rPr>
          <w:rFonts w:ascii="Times New Roman"/>
          <w:b w:val="false"/>
          <w:i w:val="false"/>
          <w:color w:val="000000"/>
          <w:sz w:val="28"/>
        </w:rPr>
        <w:t>
      9. Бірнеше санатқа жататын тұлғаға, мереке күндеріне және атаулы күндерге орай әлеуметтік көмек бір негіз бойынша ғана тағайындалады.</w:t>
      </w:r>
    </w:p>
    <w:bookmarkEnd w:id="93"/>
    <w:bookmarkStart w:name="z108" w:id="94"/>
    <w:p>
      <w:pPr>
        <w:spacing w:after="0"/>
        <w:ind w:left="0"/>
        <w:jc w:val="both"/>
      </w:pPr>
      <w:r>
        <w:rPr>
          <w:rFonts w:ascii="Times New Roman"/>
          <w:b w:val="false"/>
          <w:i w:val="false"/>
          <w:color w:val="000000"/>
          <w:sz w:val="28"/>
        </w:rPr>
        <w:t>
      10. Әлеуметтік көмек жан басына шаққандағы орташа табысты есепке алмағанда мұқтаж азаматтардың мынадай жекелеген санаттарына көрсетіледі:</w:t>
      </w:r>
    </w:p>
    <w:bookmarkEnd w:id="94"/>
    <w:bookmarkStart w:name="z109" w:id="95"/>
    <w:p>
      <w:pPr>
        <w:spacing w:after="0"/>
        <w:ind w:left="0"/>
        <w:jc w:val="both"/>
      </w:pPr>
      <w:r>
        <w:rPr>
          <w:rFonts w:ascii="Times New Roman"/>
          <w:b w:val="false"/>
          <w:i w:val="false"/>
          <w:color w:val="000000"/>
          <w:sz w:val="28"/>
        </w:rPr>
        <w:t>
      1) азаматтарға (отбасыларға), табиғи зілзаланың салдарынан азаматтарға (отбасыларға) не олардың мүлкіне зиян келтірілген жағдайда, бір мезгілде 100 (жүз) айлық есептік көрсеткішке дейінгі мөлшерде, тұрғын үй (тұрғын үй құрылысы) иелерінің біріне әлеуметтік көмек көрсету мерзімі өмірлік қиын жағдай туындаған күннен бастап алты айдан кешіктірілмей;</w:t>
      </w:r>
    </w:p>
    <w:bookmarkEnd w:id="95"/>
    <w:bookmarkStart w:name="z110" w:id="96"/>
    <w:p>
      <w:pPr>
        <w:spacing w:after="0"/>
        <w:ind w:left="0"/>
        <w:jc w:val="both"/>
      </w:pPr>
      <w:r>
        <w:rPr>
          <w:rFonts w:ascii="Times New Roman"/>
          <w:b w:val="false"/>
          <w:i w:val="false"/>
          <w:color w:val="000000"/>
          <w:sz w:val="28"/>
        </w:rPr>
        <w:t>
      2) Азаматтарға (отбасыларға), өрт салдарынан азаматтарға (отбасыларға) не олардың мүлкіне зиян келтірілген жағдайда, бір мезгілде 200 (екі жүз) айлық есептік көрсеткішке дейінгі мөлшерде, тұрғын үй (тұрғын үй құрылысы) иелерінің біріне әлеуметтік көмек көрсету мерзімі өмірлік қиын жағдай туындаған күннен бастап алты айдан кешіктірілмей;</w:t>
      </w:r>
    </w:p>
    <w:bookmarkEnd w:id="96"/>
    <w:bookmarkStart w:name="z111" w:id="97"/>
    <w:p>
      <w:pPr>
        <w:spacing w:after="0"/>
        <w:ind w:left="0"/>
        <w:jc w:val="both"/>
      </w:pPr>
      <w:r>
        <w:rPr>
          <w:rFonts w:ascii="Times New Roman"/>
          <w:b w:val="false"/>
          <w:i w:val="false"/>
          <w:color w:val="000000"/>
          <w:sz w:val="28"/>
        </w:rPr>
        <w:t>
      3) "Солтүстік Қазақстан облысы әкімдігінің денсаулық сақтау басқармасы "коммуналдық мемлекеттік мекемесінің" Мамлют аудандық ауруханасы шаруашылық жүргізу құқығындағы коммуналдық мемлекеттік кәсіпорны ұсынатын тізімдер негізінде туберкулезбен ауыратын және амбулаториялық емделіп жатқан азаматтарға қосымша тамақтануға – ай сайын 6 (алты) айлық есептік көрсеткіш мөлшерінде беріледі.</w:t>
      </w:r>
    </w:p>
    <w:bookmarkEnd w:id="97"/>
    <w:bookmarkStart w:name="z112" w:id="98"/>
    <w:p>
      <w:pPr>
        <w:spacing w:after="0"/>
        <w:ind w:left="0"/>
        <w:jc w:val="both"/>
      </w:pPr>
      <w:r>
        <w:rPr>
          <w:rFonts w:ascii="Times New Roman"/>
          <w:b w:val="false"/>
          <w:i w:val="false"/>
          <w:color w:val="000000"/>
          <w:sz w:val="28"/>
        </w:rPr>
        <w:t>
      4) адамның иммун тапшылығы вирусынан (АИТВ) туындаған, диспансерлік есепте тұрған жұқтырған балалардың ата-аналарына немесе өзге де заңды өкілдеріне ай сайын республикалық бюджет туралы заңда тиісті қаржы жылына белгіленетін ең төмен күнкөріс деңгейінің 2 (екі) еселенген мөлшерінде;</w:t>
      </w:r>
    </w:p>
    <w:bookmarkEnd w:id="98"/>
    <w:bookmarkStart w:name="z113" w:id="99"/>
    <w:p>
      <w:pPr>
        <w:spacing w:after="0"/>
        <w:ind w:left="0"/>
        <w:jc w:val="both"/>
      </w:pPr>
      <w:r>
        <w:rPr>
          <w:rFonts w:ascii="Times New Roman"/>
          <w:b w:val="false"/>
          <w:i w:val="false"/>
          <w:color w:val="000000"/>
          <w:sz w:val="28"/>
        </w:rPr>
        <w:t xml:space="preserve">
      5) "Қазақстан Республикасының халқына онкологиялық көмек көрсетуді ұйымдастыру стандартын бекіту туралы" Қазақстан Республикасы Денсаулық сақтау министрінің 2021 жылғы 12 қарашадағы № </w:t>
      </w:r>
      <w:r>
        <w:rPr>
          <w:rFonts w:ascii="Times New Roman"/>
          <w:b w:val="false"/>
          <w:i w:val="false"/>
          <w:color w:val="000000"/>
          <w:sz w:val="28"/>
        </w:rPr>
        <w:t>ҚР ДСМ-112</w:t>
      </w:r>
      <w:r>
        <w:rPr>
          <w:rFonts w:ascii="Times New Roman"/>
          <w:b w:val="false"/>
          <w:i w:val="false"/>
          <w:color w:val="000000"/>
          <w:sz w:val="28"/>
        </w:rPr>
        <w:t xml:space="preserve"> бұйрығына (нормативтік құқықтық актілерді мемлекеттік тіркеу тізілімінде № 25167 болып тіркелген) сәйкес II, II A не IV клиникалық топтағы қатерлі ісігі бар азаматқа мерзімді (бір рет жылына) 10 (он) айлық есептік көрсеткіш мөлшерінде;</w:t>
      </w:r>
    </w:p>
    <w:bookmarkEnd w:id="99"/>
    <w:bookmarkStart w:name="z114" w:id="100"/>
    <w:p>
      <w:pPr>
        <w:spacing w:after="0"/>
        <w:ind w:left="0"/>
        <w:jc w:val="both"/>
      </w:pPr>
      <w:r>
        <w:rPr>
          <w:rFonts w:ascii="Times New Roman"/>
          <w:b w:val="false"/>
          <w:i w:val="false"/>
          <w:color w:val="000000"/>
          <w:sz w:val="28"/>
        </w:rPr>
        <w:t>
      6) 7 жасқа дейінгі мүгедектігі бар баланы, бірінші, екінші, үшінші топтағы жеті жастан он сегіз жасқа дейінгі баланы алып жүретін заңды өкілдердің біріне емдеу рәсімдерін қоспағанда, жылына 1 рет тұруға және тамақтануға жұмсалатын нақты шығындар мөлшерінде, бірақ санаторийде берілген құжатты ұсына отырып, 50 (елу) айлық есептік көрсеткіштен аспайтын-курорттық ұйым;</w:t>
      </w:r>
    </w:p>
    <w:bookmarkEnd w:id="100"/>
    <w:bookmarkStart w:name="z115" w:id="101"/>
    <w:p>
      <w:pPr>
        <w:spacing w:after="0"/>
        <w:ind w:left="0"/>
        <w:jc w:val="both"/>
      </w:pPr>
      <w:r>
        <w:rPr>
          <w:rFonts w:ascii="Times New Roman"/>
          <w:b w:val="false"/>
          <w:i w:val="false"/>
          <w:color w:val="000000"/>
          <w:sz w:val="28"/>
        </w:rPr>
        <w:t>
      7) ақшалай түрде әлеуметтік көмек:</w:t>
      </w:r>
    </w:p>
    <w:bookmarkEnd w:id="101"/>
    <w:bookmarkStart w:name="z116" w:id="102"/>
    <w:p>
      <w:pPr>
        <w:spacing w:after="0"/>
        <w:ind w:left="0"/>
        <w:jc w:val="both"/>
      </w:pPr>
      <w:r>
        <w:rPr>
          <w:rFonts w:ascii="Times New Roman"/>
          <w:b w:val="false"/>
          <w:i w:val="false"/>
          <w:color w:val="000000"/>
          <w:sz w:val="28"/>
        </w:rPr>
        <w:t xml:space="preserve">
      Ұлы Отан соғысының ардагерлеріне, басқа мемлекеттер аумағындағы қимылдарының ардагерлеріне, жеңілдіктері бойынша Ұлы Отан соғысының ардагерлеріне теңестірілген ардагерлерге, Ұлы Отан соғысы жылдарындағы тылдағы қажырлы еңбегі мен мінсіз әскери қызметі үшін бұрынғы КСР Одағының ордендерімен және медальдарымен наградталған адамдарға және "Ардагерлер туралы" Қазақстан Республикасы Заңының (әрі-қарай Заң) </w:t>
      </w:r>
      <w:r>
        <w:rPr>
          <w:rFonts w:ascii="Times New Roman"/>
          <w:b w:val="false"/>
          <w:i w:val="false"/>
          <w:color w:val="000000"/>
          <w:sz w:val="28"/>
        </w:rPr>
        <w:t>8 -бабында</w:t>
      </w:r>
      <w:r>
        <w:rPr>
          <w:rFonts w:ascii="Times New Roman"/>
          <w:b w:val="false"/>
          <w:i w:val="false"/>
          <w:color w:val="000000"/>
          <w:sz w:val="28"/>
        </w:rPr>
        <w:t xml:space="preserve"> көрсетілген басқа да тұлғаларға, 1979 жылғы 1 желтоқсан мен 1989 жылғы желтоқсан аралығында Ауғанстанға жұмысқа жіберілген жұмысшылар мен қызметшілерді және қимылдары жүргізілген басқа да елдерді, сондай-ақ Ауғанстан аумағында уақытша болған және Кеңес әскерлерінің шектеулі контингентінің құрамына кірмеген бұрынғы КСР Одағының Мемлекеттік Қауіпсіздік Комитетінің жұмысшылары мен қызметшілерін қоспағанда, жұмыс түрлері мен материалдарын міндетті түрде көрсете отырып, тіс протездеуді жүргізуге лицензиясы бар ұйымнан тіс протездеуді төлегенін растайтын құжаттарды көрсеткен кезде, бағалы металдар мен металл керамикадан, металл акрилден жасалған протездерден басқа, 50 (елу) айлық есептік көрсеткіш мөлшеріндегі сомадан аспайтын мерзімді (жылына бір рет) тіс протездеудің нақты құнын өтеуге (шарт, фискалдық чек);</w:t>
      </w:r>
    </w:p>
    <w:bookmarkEnd w:id="102"/>
    <w:bookmarkStart w:name="z117" w:id="103"/>
    <w:p>
      <w:pPr>
        <w:spacing w:after="0"/>
        <w:ind w:left="0"/>
        <w:jc w:val="both"/>
      </w:pPr>
      <w:r>
        <w:rPr>
          <w:rFonts w:ascii="Times New Roman"/>
          <w:b w:val="false"/>
          <w:i w:val="false"/>
          <w:color w:val="000000"/>
          <w:sz w:val="28"/>
        </w:rPr>
        <w:t xml:space="preserve">
      Ұлы Отан соғысының ардагерлеріне, басқа мемлекеттер аумағындағы қимылдарының ардагерлеріне, жеңілдіктері бойынша Ұлы Отан соғысының ардагерлеріне теңестірілген ардагерлерге, Ұлы Отан соғысы жылдарындағы тылдағы қажырлы еңбегі мен мінсіз әскери қызметі үшін бұрынғы КСР Одағының ордендерімен және медальдарымен наградталған адамдарға және Заңының </w:t>
      </w:r>
      <w:r>
        <w:rPr>
          <w:rFonts w:ascii="Times New Roman"/>
          <w:b w:val="false"/>
          <w:i w:val="false"/>
          <w:color w:val="000000"/>
          <w:sz w:val="28"/>
        </w:rPr>
        <w:t>8 -бабында</w:t>
      </w:r>
      <w:r>
        <w:rPr>
          <w:rFonts w:ascii="Times New Roman"/>
          <w:b w:val="false"/>
          <w:i w:val="false"/>
          <w:color w:val="000000"/>
          <w:sz w:val="28"/>
        </w:rPr>
        <w:t xml:space="preserve"> көрсетілген басқа да тұлғаларға, 1979 жылғы 1 желтоқсан мен 1989 жылғы желтоқсан аралығында Ауғанстанға жұмысқа жіберілген жұмысшылар мен қызметшілерді және қимылдары жүргізілген басқа да елдерді, сондай-ақ Ауғанстан аумағында уақытша болған және Кеңес әскерлерінің шектеулі контингентінің құрамына кірмеген бұрынғы КСР Одағының Мемлекеттік Қауіпсіздік Комитетінің жұмысшылары мен қызметшілерін қоспағанда, Семей ядролық полигоны аймағында зардап шеккендерге жол жүру фактісі (жол жүру билеті) расталған кезде мезгіл-мезгіл (жылына бір рет) көрсетілген көлік құралдарының бір түрінің жөнелту станциясынан темір жол, автомобиль жолаушылар көлігімен (таксиден басқа) емдеуге жатқызу орнына дейін және Қазақстан Республикасының аумағы бойынша кері қайту жолдамасының нақты құнын өтеуге, электрондық жол жүру билеті, билеттерді төлеу туралы банктік шоттан үзінді көшірме) және құжаттарды ұсыну, жоғарыда көрсетілген санаттардың мәртебесін растайтын құжат негізінде емдеуге жатқызу фактісін куәландыратын (емдеу-профилактикалық мекемеден үзінді және басқалар) ;</w:t>
      </w:r>
    </w:p>
    <w:bookmarkEnd w:id="103"/>
    <w:bookmarkStart w:name="z118" w:id="104"/>
    <w:p>
      <w:pPr>
        <w:spacing w:after="0"/>
        <w:ind w:left="0"/>
        <w:jc w:val="both"/>
      </w:pPr>
      <w:r>
        <w:rPr>
          <w:rFonts w:ascii="Times New Roman"/>
          <w:b w:val="false"/>
          <w:i w:val="false"/>
          <w:color w:val="000000"/>
          <w:sz w:val="28"/>
        </w:rPr>
        <w:t>
      - белгілі бір аурулары (жай-күйі) бар Қазақстан Республикасы азаматтарының жекелеген санаттарын тегін және (немесе) жеңілдікпен амбулаториялық қамтамасыз ету үшін дәрілік заттар мен медициналық бұйымдар тізбесіне енгізілмеген емдеуші дәрігердің рецепті бойынша мамандандырылған емдік тамақтану тағайындалған мүгедек балаларға берілген шот-фактураға сәйкес ай сайын, бірақ 50 (елу) айлық есептік көрсеткіштен аспайтын есептік көрсеткіштер;</w:t>
      </w:r>
    </w:p>
    <w:bookmarkEnd w:id="104"/>
    <w:bookmarkStart w:name="z119" w:id="105"/>
    <w:p>
      <w:pPr>
        <w:spacing w:after="0"/>
        <w:ind w:left="0"/>
        <w:jc w:val="both"/>
      </w:pPr>
      <w:r>
        <w:rPr>
          <w:rFonts w:ascii="Times New Roman"/>
          <w:b w:val="false"/>
          <w:i w:val="false"/>
          <w:color w:val="000000"/>
          <w:sz w:val="28"/>
        </w:rPr>
        <w:t xml:space="preserve">
      Ұлы Отан соғысының ардагерлеріне, басқа мемлекеттер аумағындағы қимылдарының ардагерлеріне, жеңілдіктері бойынша Ұлы Отан соғысының ардагерлеріне теңестірілген ардагерлерге, Ұлы Отан соғысы жылдарындағы тылдағы қажырлы еңбегі мен мінсіз әскери қызметі үшін бұрынғы КСР Одағының ордендерімен және медальдарымен наградталған адамдарға және Заңының </w:t>
      </w:r>
      <w:r>
        <w:rPr>
          <w:rFonts w:ascii="Times New Roman"/>
          <w:b w:val="false"/>
          <w:i w:val="false"/>
          <w:color w:val="000000"/>
          <w:sz w:val="28"/>
        </w:rPr>
        <w:t>8 бабында</w:t>
      </w:r>
      <w:r>
        <w:rPr>
          <w:rFonts w:ascii="Times New Roman"/>
          <w:b w:val="false"/>
          <w:i w:val="false"/>
          <w:color w:val="000000"/>
          <w:sz w:val="28"/>
        </w:rPr>
        <w:t xml:space="preserve"> көрсетілген басқа да тұлғаларға, Заңның 8-бабының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 тармақшаларында</w:t>
      </w:r>
      <w:r>
        <w:rPr>
          <w:rFonts w:ascii="Times New Roman"/>
          <w:b w:val="false"/>
          <w:i w:val="false"/>
          <w:color w:val="000000"/>
          <w:sz w:val="28"/>
        </w:rPr>
        <w:t xml:space="preserve"> көрсетілген тұлғаларды қоспағанда, сондай-ақ, өтініш берушінің тұрғылықты жері бойынша Медициналық ұйымның ұсынымдарына сәйкес Қазақстан Республикасының санаторийлерінде (профилакторияларында) санаторий-курорттық емделу түрінде әзірленген жеке абилитация және оңалту бағдарламасы болмаған жағдайда, бірінші, екінші, үшінші топтағы 7 жасқа дейінгі, жеті жастан он сегіз жасқа дейінгі мүгедектігі бар балаларға санаторлық-курортық емдуелуге;</w:t>
      </w:r>
    </w:p>
    <w:bookmarkEnd w:id="105"/>
    <w:bookmarkStart w:name="z120" w:id="106"/>
    <w:p>
      <w:pPr>
        <w:spacing w:after="0"/>
        <w:ind w:left="0"/>
        <w:jc w:val="both"/>
      </w:pPr>
      <w:r>
        <w:rPr>
          <w:rFonts w:ascii="Times New Roman"/>
          <w:b w:val="false"/>
          <w:i w:val="false"/>
          <w:color w:val="000000"/>
          <w:sz w:val="28"/>
        </w:rPr>
        <w:t>
      Әлеуметтік көмек жылына бір рет санаторий-курорттық емдеудің нақты құны мөлшерінде, бірақ 50 (елу) айлық есептік көрсеткіштен аспайтын мөлшерде көрсетіледі, санаторий-курорттық емдеуден өткеннен кейін өтініш пен санаторий-курорттық қызметтердің (шот-фактура, төлем туралы құжат) алынғанын және төленгенін растайтын құжаттар, сондай-ақ үзінді көшірме негізінде көрсетіледі санаторий-курорттық картадан.</w:t>
      </w:r>
    </w:p>
    <w:bookmarkEnd w:id="106"/>
    <w:bookmarkStart w:name="z121" w:id="107"/>
    <w:p>
      <w:pPr>
        <w:spacing w:after="0"/>
        <w:ind w:left="0"/>
        <w:jc w:val="both"/>
      </w:pPr>
      <w:r>
        <w:rPr>
          <w:rFonts w:ascii="Times New Roman"/>
          <w:b w:val="false"/>
          <w:i w:val="false"/>
          <w:color w:val="000000"/>
          <w:sz w:val="28"/>
        </w:rPr>
        <w:t xml:space="preserve">
      Ұлы Отан соғысының ардагерлеріне, басқа мемлекеттер аумағындағы ұрыс қимылдарының ардагерлеріне, жеңілдіктері бойынша Ұлы Отан соғысының ардагерлеріне теңестірілген ардагерлерге, Ұлы Отан соғысы жылдарындағы тылдағы қажырлы еңбегі мен мінсіз әскери қызметі үшін бұрынғы КСР Одағының ордендерімен және медальдарымен наградталған адамдарға және Заңның 8-бабы бірінші бөлігінің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 тармақшаларында</w:t>
      </w:r>
      <w:r>
        <w:rPr>
          <w:rFonts w:ascii="Times New Roman"/>
          <w:b w:val="false"/>
          <w:i w:val="false"/>
          <w:color w:val="000000"/>
          <w:sz w:val="28"/>
        </w:rPr>
        <w:t xml:space="preserve"> көрсетілген адамдарды қоспағанда, коммуналдық қызметтерге ақы төлеуге және отын сатып алуға, ай сайын 2 (екі) айлық есептік көрсеткіш мөлшерінде;</w:t>
      </w:r>
    </w:p>
    <w:bookmarkEnd w:id="107"/>
    <w:bookmarkStart w:name="z122" w:id="108"/>
    <w:p>
      <w:pPr>
        <w:spacing w:after="0"/>
        <w:ind w:left="0"/>
        <w:jc w:val="both"/>
      </w:pPr>
      <w:r>
        <w:rPr>
          <w:rFonts w:ascii="Times New Roman"/>
          <w:b w:val="false"/>
          <w:i w:val="false"/>
          <w:color w:val="000000"/>
          <w:sz w:val="28"/>
        </w:rPr>
        <w:t>
      Осы тармақтың 3) – 7) тармақшаларында көрсетілген негіздер бойынша әлеуметтік көмек көрсету үшін адамның (отбасының) материалдық-тұрмыстық жағдайына тексеру жүргізу талап етілмейді.</w:t>
      </w:r>
    </w:p>
    <w:bookmarkEnd w:id="108"/>
    <w:bookmarkStart w:name="z123" w:id="109"/>
    <w:p>
      <w:pPr>
        <w:spacing w:after="0"/>
        <w:ind w:left="0"/>
        <w:jc w:val="both"/>
      </w:pPr>
      <w:r>
        <w:rPr>
          <w:rFonts w:ascii="Times New Roman"/>
          <w:b w:val="false"/>
          <w:i w:val="false"/>
          <w:color w:val="000000"/>
          <w:sz w:val="28"/>
        </w:rPr>
        <w:t>
      11. Әлеуметтік көмек жан басына шаққандағы орташа табысы тиісті қаржы жылына республикалық бюджет туралы заңда 10 (он) айлық есептік көрсеткіш мөлшерінде белгіленетін ең төменгі күнкөріс деңгейінің бір еселенген мөлшерінің шегінен аспайтыны ескеріле отырып, толық мемлекеттік қамтамасыз етудегі адамдарды қоспағанда, азаматтардың мынадай санаттарына көрсетіледі:</w:t>
      </w:r>
    </w:p>
    <w:bookmarkEnd w:id="109"/>
    <w:bookmarkStart w:name="z124" w:id="110"/>
    <w:p>
      <w:pPr>
        <w:spacing w:after="0"/>
        <w:ind w:left="0"/>
        <w:jc w:val="both"/>
      </w:pPr>
      <w:r>
        <w:rPr>
          <w:rFonts w:ascii="Times New Roman"/>
          <w:b w:val="false"/>
          <w:i w:val="false"/>
          <w:color w:val="000000"/>
          <w:sz w:val="28"/>
        </w:rPr>
        <w:t>
      1) әлеуметтік маңызы бар аурулары бар адамдарға жылына 1 рет.</w:t>
      </w:r>
    </w:p>
    <w:bookmarkEnd w:id="110"/>
    <w:bookmarkStart w:name="z125" w:id="111"/>
    <w:p>
      <w:pPr>
        <w:spacing w:after="0"/>
        <w:ind w:left="0"/>
        <w:jc w:val="both"/>
      </w:pPr>
      <w:r>
        <w:rPr>
          <w:rFonts w:ascii="Times New Roman"/>
          <w:b w:val="false"/>
          <w:i w:val="false"/>
          <w:color w:val="000000"/>
          <w:sz w:val="28"/>
        </w:rPr>
        <w:t>
      2) жан басына шаққандағы орташа табысы республикалық бюджет туралы заңда тиісті қаржы жылына белгіленетін ең төменгі күнкөріс деңгейінің бір еселенген мөлшерінің шегінен аспайтын адамдарға (отбасыларға) біржолғы.</w:t>
      </w:r>
    </w:p>
    <w:bookmarkEnd w:id="111"/>
    <w:bookmarkStart w:name="z126" w:id="112"/>
    <w:p>
      <w:pPr>
        <w:spacing w:after="0"/>
        <w:ind w:left="0"/>
        <w:jc w:val="both"/>
      </w:pPr>
      <w:r>
        <w:rPr>
          <w:rFonts w:ascii="Times New Roman"/>
          <w:b w:val="false"/>
          <w:i w:val="false"/>
          <w:color w:val="000000"/>
          <w:sz w:val="28"/>
        </w:rPr>
        <w:t xml:space="preserve">
      12. Бұл ретте жиынтық табыс "Мемлекеттік атаулы әлеуметтік көмек алуға үміткер адамның (отбасының) жиынтық кірісін есептеу қағидаларын бекіту туралы" Қазақстан Республикасы Еңбек және халықты әлеуметтік қорғау министрінің 2023 жылғы 26 мамырдағы № 181 бұйрығымен (Нормативтік құқықтық актілерді мемлекеттік тіркеу тізілімінде № 32609 болып тіркелген) бекітілген мемлекеттік атаулы әлеуметтік көмек алуға үміткер адамның (отбасының) жиынтық табысын есептеу </w:t>
      </w:r>
      <w:r>
        <w:rPr>
          <w:rFonts w:ascii="Times New Roman"/>
          <w:b w:val="false"/>
          <w:i w:val="false"/>
          <w:color w:val="000000"/>
          <w:sz w:val="28"/>
        </w:rPr>
        <w:t>қағидаларына</w:t>
      </w:r>
      <w:r>
        <w:rPr>
          <w:rFonts w:ascii="Times New Roman"/>
          <w:b w:val="false"/>
          <w:i w:val="false"/>
          <w:color w:val="000000"/>
          <w:sz w:val="28"/>
        </w:rPr>
        <w:t xml:space="preserve"> сәйкес есептеледі.</w:t>
      </w:r>
    </w:p>
    <w:bookmarkEnd w:id="112"/>
    <w:bookmarkStart w:name="z127" w:id="113"/>
    <w:p>
      <w:pPr>
        <w:spacing w:after="0"/>
        <w:ind w:left="0"/>
        <w:jc w:val="both"/>
      </w:pPr>
      <w:r>
        <w:rPr>
          <w:rFonts w:ascii="Times New Roman"/>
          <w:b w:val="false"/>
          <w:i w:val="false"/>
          <w:color w:val="000000"/>
          <w:sz w:val="28"/>
        </w:rPr>
        <w:t>
      13. Әрбір жеке жағдайда көрсетілетін әлеуметтік көмектің мөлшерін арнайы комиссия айқындайды, ол оны әлеуметтік көмек көрсету қажеттілігі туралы қорытындыда көрсетеді.</w:t>
      </w:r>
    </w:p>
    <w:bookmarkEnd w:id="113"/>
    <w:bookmarkStart w:name="z128" w:id="114"/>
    <w:p>
      <w:pPr>
        <w:spacing w:after="0"/>
        <w:ind w:left="0"/>
        <w:jc w:val="left"/>
      </w:pPr>
      <w:r>
        <w:rPr>
          <w:rFonts w:ascii="Times New Roman"/>
          <w:b/>
          <w:i w:val="false"/>
          <w:color w:val="000000"/>
        </w:rPr>
        <w:t xml:space="preserve"> 3-тарау. Әлеуметтік көмек көрсету тәртібі</w:t>
      </w:r>
    </w:p>
    <w:bookmarkEnd w:id="114"/>
    <w:bookmarkStart w:name="z129" w:id="115"/>
    <w:p>
      <w:pPr>
        <w:spacing w:after="0"/>
        <w:ind w:left="0"/>
        <w:jc w:val="both"/>
      </w:pPr>
      <w:r>
        <w:rPr>
          <w:rFonts w:ascii="Times New Roman"/>
          <w:b w:val="false"/>
          <w:i w:val="false"/>
          <w:color w:val="000000"/>
          <w:sz w:val="28"/>
        </w:rPr>
        <w:t>
      14. Атаулы күндер мен мереке күндеріне орай әлеуметтік көмек оны алушылардан өтініштер талап етілмей көрсетіледі.</w:t>
      </w:r>
    </w:p>
    <w:bookmarkEnd w:id="115"/>
    <w:bookmarkStart w:name="z130" w:id="116"/>
    <w:p>
      <w:pPr>
        <w:spacing w:after="0"/>
        <w:ind w:left="0"/>
        <w:jc w:val="both"/>
      </w:pPr>
      <w:r>
        <w:rPr>
          <w:rFonts w:ascii="Times New Roman"/>
          <w:b w:val="false"/>
          <w:i w:val="false"/>
          <w:color w:val="000000"/>
          <w:sz w:val="28"/>
        </w:rPr>
        <w:t>
      Әлеуметтік көмекті алушылардың санаттарын жергілікті ақтарушы орган айқындайды.</w:t>
      </w:r>
    </w:p>
    <w:bookmarkEnd w:id="116"/>
    <w:bookmarkStart w:name="z131" w:id="117"/>
    <w:p>
      <w:pPr>
        <w:spacing w:after="0"/>
        <w:ind w:left="0"/>
        <w:jc w:val="both"/>
      </w:pPr>
      <w:r>
        <w:rPr>
          <w:rFonts w:ascii="Times New Roman"/>
          <w:b w:val="false"/>
          <w:i w:val="false"/>
          <w:color w:val="000000"/>
          <w:sz w:val="28"/>
        </w:rPr>
        <w:t>
      Әлеуметтік көмекті алушылардың тізімдері мемлекеттік корпорацияға не өзге ұйымдарға сұрау салу негізінде не уәкілетті мемлекеттік органның цифрлық жүйелерінен электрондық түрде қалыптастырылады.</w:t>
      </w:r>
    </w:p>
    <w:bookmarkEnd w:id="117"/>
    <w:bookmarkStart w:name="z132" w:id="118"/>
    <w:p>
      <w:pPr>
        <w:spacing w:after="0"/>
        <w:ind w:left="0"/>
        <w:jc w:val="both"/>
      </w:pPr>
      <w:r>
        <w:rPr>
          <w:rFonts w:ascii="Times New Roman"/>
          <w:b w:val="false"/>
          <w:i w:val="false"/>
          <w:color w:val="000000"/>
          <w:sz w:val="28"/>
        </w:rPr>
        <w:t xml:space="preserve">
      15. Мұқтаж азаматтардың жекелеген санаттарына берілетін әлеуметтік көмекті алу үшін өтініш беруші өзінің немесе отбасының атынан (немесе Қазақстан Республикасы Азаматтық кодексінің </w:t>
      </w:r>
      <w:r>
        <w:rPr>
          <w:rFonts w:ascii="Times New Roman"/>
          <w:b w:val="false"/>
          <w:i w:val="false"/>
          <w:color w:val="000000"/>
          <w:sz w:val="28"/>
        </w:rPr>
        <w:t>167-бабына</w:t>
      </w:r>
      <w:r>
        <w:rPr>
          <w:rFonts w:ascii="Times New Roman"/>
          <w:b w:val="false"/>
          <w:i w:val="false"/>
          <w:color w:val="000000"/>
          <w:sz w:val="28"/>
        </w:rPr>
        <w:t xml:space="preserve"> сәйкес берілген сенімхат бойынша өкілі) әлеуметтік көмек көрсету жөніндегі уәкілетті органға немесе ауылдық округ әкіміне немесе мемлекеттік корпорацияға лгілік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өтінішпен немесе Үлгілік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порталға электрондық түрдегі өтінішпен жүгінеді.</w:t>
      </w:r>
    </w:p>
    <w:bookmarkEnd w:id="118"/>
    <w:p>
      <w:pPr>
        <w:spacing w:after="0"/>
        <w:ind w:left="0"/>
        <w:jc w:val="both"/>
      </w:pPr>
      <w:r>
        <w:rPr>
          <w:rFonts w:ascii="Times New Roman"/>
          <w:b w:val="false"/>
          <w:i w:val="false"/>
          <w:color w:val="000000"/>
          <w:sz w:val="28"/>
        </w:rPr>
        <w:t xml:space="preserve">
      Жазбаша өтініш берген кезде құжаттарды қабылдайтын маман "цифрлық үкіметтің" шлюзі арқылы мемлекеттік органдардың және (немесе) ұйымдардың тиісті цифрлық жүйелеріне Үлгілік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 бойынша сұрау салулар қалыптастырады.</w:t>
      </w:r>
    </w:p>
    <w:p>
      <w:pPr>
        <w:spacing w:after="0"/>
        <w:ind w:left="0"/>
        <w:jc w:val="both"/>
      </w:pPr>
      <w:r>
        <w:rPr>
          <w:rFonts w:ascii="Times New Roman"/>
          <w:b w:val="false"/>
          <w:i w:val="false"/>
          <w:color w:val="000000"/>
          <w:sz w:val="28"/>
        </w:rPr>
        <w:t>
      Цифрлық жүйелерде мәліметтер сәйкес келмеген (болмаған) кезде өтініш беруші өтінішке мынадай құжаттарды қоса береді:</w:t>
      </w:r>
    </w:p>
    <w:p>
      <w:pPr>
        <w:spacing w:after="0"/>
        <w:ind w:left="0"/>
        <w:jc w:val="both"/>
      </w:pPr>
      <w:r>
        <w:rPr>
          <w:rFonts w:ascii="Times New Roman"/>
          <w:b w:val="false"/>
          <w:i w:val="false"/>
          <w:color w:val="000000"/>
          <w:sz w:val="28"/>
        </w:rPr>
        <w:t>
      1) жеке басын куәландыратын құжат не цифрлық құжаттар сервисінен алынған электрондық құжат (жеке басты сәйкестендіру үшін);</w:t>
      </w:r>
    </w:p>
    <w:p>
      <w:pPr>
        <w:spacing w:after="0"/>
        <w:ind w:left="0"/>
        <w:jc w:val="both"/>
      </w:pPr>
      <w:r>
        <w:rPr>
          <w:rFonts w:ascii="Times New Roman"/>
          <w:b w:val="false"/>
          <w:i w:val="false"/>
          <w:color w:val="000000"/>
          <w:sz w:val="28"/>
        </w:rPr>
        <w:t>
      2) адамның (отбасы мүшелерінің) табысы туралы мәліметтер (адамның (отбасы мүшелерінің) табысына қарамай тағайындалатын әлеуметтік көмекті алу үшін адамның (отбасы мүшелерінің) табысы туралы мәліметтер ұсынылмайды);</w:t>
      </w:r>
    </w:p>
    <w:p>
      <w:pPr>
        <w:spacing w:after="0"/>
        <w:ind w:left="0"/>
        <w:jc w:val="both"/>
      </w:pPr>
      <w:r>
        <w:rPr>
          <w:rFonts w:ascii="Times New Roman"/>
          <w:b w:val="false"/>
          <w:i w:val="false"/>
          <w:color w:val="000000"/>
          <w:sz w:val="28"/>
        </w:rPr>
        <w:t>
      3) мұқтаждар санатына жатқызу негіздерінің болу фактісін растайтын төменде санамаланған құжаттардың бірі:</w:t>
      </w:r>
    </w:p>
    <w:p>
      <w:pPr>
        <w:spacing w:after="0"/>
        <w:ind w:left="0"/>
        <w:jc w:val="both"/>
      </w:pPr>
      <w:r>
        <w:rPr>
          <w:rFonts w:ascii="Times New Roman"/>
          <w:b w:val="false"/>
          <w:i w:val="false"/>
          <w:color w:val="000000"/>
          <w:sz w:val="28"/>
        </w:rPr>
        <w:t>
      дүлей зілзала салдарынан азаматқа (отбасына) не оның мүлкіне зиян келу фактісін растайтын құжат;</w:t>
      </w:r>
    </w:p>
    <w:p>
      <w:pPr>
        <w:spacing w:after="0"/>
        <w:ind w:left="0"/>
        <w:jc w:val="both"/>
      </w:pPr>
      <w:r>
        <w:rPr>
          <w:rFonts w:ascii="Times New Roman"/>
          <w:b w:val="false"/>
          <w:i w:val="false"/>
          <w:color w:val="000000"/>
          <w:sz w:val="28"/>
        </w:rPr>
        <w:t>
      өрт салдарынан азаматқа (отбасына) не оның мүлкіне зиян келу фактісін растайтын құжат;</w:t>
      </w:r>
    </w:p>
    <w:p>
      <w:pPr>
        <w:spacing w:after="0"/>
        <w:ind w:left="0"/>
        <w:jc w:val="both"/>
      </w:pPr>
      <w:r>
        <w:rPr>
          <w:rFonts w:ascii="Times New Roman"/>
          <w:b w:val="false"/>
          <w:i w:val="false"/>
          <w:color w:val="000000"/>
          <w:sz w:val="28"/>
        </w:rPr>
        <w:t>
      әлеуметтік мәні бар сырқатының болу фактісін растайтын құжат.</w:t>
      </w:r>
    </w:p>
    <w:p>
      <w:pPr>
        <w:spacing w:after="0"/>
        <w:ind w:left="0"/>
        <w:jc w:val="both"/>
      </w:pPr>
      <w:r>
        <w:rPr>
          <w:rFonts w:ascii="Times New Roman"/>
          <w:b w:val="false"/>
          <w:i w:val="false"/>
          <w:color w:val="000000"/>
          <w:sz w:val="28"/>
        </w:rPr>
        <w:t>
      Салыстырып тексеру үшін құжаттардың төлнұсқалары және көшірмелері ұсынылады. Салыстырып тексерілгеннен кейін құжаттардың төлнұсқасы өтініш берушіге қайтарылады.</w:t>
      </w:r>
    </w:p>
    <w:p>
      <w:pPr>
        <w:spacing w:after="0"/>
        <w:ind w:left="0"/>
        <w:jc w:val="both"/>
      </w:pPr>
      <w:r>
        <w:rPr>
          <w:rFonts w:ascii="Times New Roman"/>
          <w:b w:val="false"/>
          <w:i w:val="false"/>
          <w:color w:val="000000"/>
          <w:sz w:val="28"/>
        </w:rPr>
        <w:t xml:space="preserve">
      Өтініш беруші құжаттар топтамасын толық ұсынбаған және (немесе) қолданылу мерзімі өткен құжаттарды ұсынған кезде Үлгілік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әлеуметтік көмек көрсетуге өтінішті қабылдаудан бас тарту туралы қолхат беріледі.</w:t>
      </w:r>
    </w:p>
    <w:p>
      <w:pPr>
        <w:spacing w:after="0"/>
        <w:ind w:left="0"/>
        <w:jc w:val="both"/>
      </w:pPr>
      <w:r>
        <w:rPr>
          <w:rFonts w:ascii="Times New Roman"/>
          <w:b w:val="false"/>
          <w:i w:val="false"/>
          <w:color w:val="000000"/>
          <w:sz w:val="28"/>
        </w:rPr>
        <w:t>
      Өтініш беруші әлеуметтік көмекке портал арқылы электрондық түрде жүгінген кезде мемлекеттік органдардың және (немесе) ұйымдардың цифрлық жүйелеріне қажетті мәліметтерді алу үшін өтініш берушінің өзі сұрау салады.</w:t>
      </w:r>
    </w:p>
    <w:p>
      <w:pPr>
        <w:spacing w:after="0"/>
        <w:ind w:left="0"/>
        <w:jc w:val="both"/>
      </w:pPr>
      <w:r>
        <w:rPr>
          <w:rFonts w:ascii="Times New Roman"/>
          <w:b w:val="false"/>
          <w:i w:val="false"/>
          <w:color w:val="000000"/>
          <w:sz w:val="28"/>
        </w:rPr>
        <w:t>
      Бұл ретте мемлекеттік органдардың және (немесе) ұйымдардың цифрлық жүйелерінен келіп түскен электрондық өтініш пен мәліметтерді өтініш беруші өзінің ЭЦҚ-мен куәландырады.</w:t>
      </w:r>
    </w:p>
    <w:p>
      <w:pPr>
        <w:spacing w:after="0"/>
        <w:ind w:left="0"/>
        <w:jc w:val="both"/>
      </w:pPr>
      <w:r>
        <w:rPr>
          <w:rFonts w:ascii="Times New Roman"/>
          <w:b w:val="false"/>
          <w:i w:val="false"/>
          <w:color w:val="000000"/>
          <w:sz w:val="28"/>
        </w:rPr>
        <w:t>
      16. Өтініштерді, оның ішінде электрондық өтініштерді әлеуметтік көмек көрсету жөніндегі уәкілетті орган түскен жұмыс күні ішінде, ал жұмыс күнінен тыс келіп түскен жағдайда – өтініш түскен күннен кейінгі бірінші жұмыс күні тіркейді.</w:t>
      </w:r>
    </w:p>
    <w:p>
      <w:pPr>
        <w:spacing w:after="0"/>
        <w:ind w:left="0"/>
        <w:jc w:val="both"/>
      </w:pPr>
      <w:r>
        <w:rPr>
          <w:rFonts w:ascii="Times New Roman"/>
          <w:b w:val="false"/>
          <w:i w:val="false"/>
          <w:color w:val="000000"/>
          <w:sz w:val="28"/>
        </w:rPr>
        <w:t xml:space="preserve">
      Осы қағидалардың 6-тармағы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4) тармақшаларында</w:t>
      </w:r>
      <w:r>
        <w:rPr>
          <w:rFonts w:ascii="Times New Roman"/>
          <w:b w:val="false"/>
          <w:i w:val="false"/>
          <w:color w:val="000000"/>
          <w:sz w:val="28"/>
        </w:rPr>
        <w:t xml:space="preserve"> көрсетілген негіздер бойынша мұқтаж азаматтардың жекелеген санаттарына әлеуметтік көмек көрсетуге өтініш түскен кезде әлеуметтік көмек көрсету жөніндегі уәкілетті орган немесе қала, ауылдық округ әкімі өтініш берушінің құжаттарын тұлғаның (отбасының) материалдық жағдайын зерттеп-қарау үшін 1 (бір) жұмыс күні ішінде учаскелік комиссияға жібереді.</w:t>
      </w:r>
    </w:p>
    <w:p>
      <w:pPr>
        <w:spacing w:after="0"/>
        <w:ind w:left="0"/>
        <w:jc w:val="both"/>
      </w:pPr>
      <w:r>
        <w:rPr>
          <w:rFonts w:ascii="Times New Roman"/>
          <w:b w:val="false"/>
          <w:i w:val="false"/>
          <w:color w:val="000000"/>
          <w:sz w:val="28"/>
        </w:rPr>
        <w:t xml:space="preserve">
      17. Учаскелік комиссия құжаттарды алған күннен бастап 2 (екі) жұмыс күні ішінде өтініш берушіге тексеру жүргізеді, оның нәтижелері бойынша Үлгілік қағидаларға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3-қосымшаларға</w:t>
      </w:r>
      <w:r>
        <w:rPr>
          <w:rFonts w:ascii="Times New Roman"/>
          <w:b w:val="false"/>
          <w:i w:val="false"/>
          <w:color w:val="000000"/>
          <w:sz w:val="28"/>
        </w:rPr>
        <w:t xml:space="preserve"> сәйкес нысандар бойынша тұлғаның (отбасының) материалдық жағдайы туралы акт жасайды, тұлғаның (отбасының) әлеуметтік көмекке мұқтаждығы туралы қорытынды дайындайды және оларды әлеуметтік көмек көрсету жөніндегі уәкілетті органға немесе қала, ауылдық округ әкіміне жібереді.</w:t>
      </w:r>
    </w:p>
    <w:p>
      <w:pPr>
        <w:spacing w:after="0"/>
        <w:ind w:left="0"/>
        <w:jc w:val="both"/>
      </w:pPr>
      <w:r>
        <w:rPr>
          <w:rFonts w:ascii="Times New Roman"/>
          <w:b w:val="false"/>
          <w:i w:val="false"/>
          <w:color w:val="000000"/>
          <w:sz w:val="28"/>
        </w:rPr>
        <w:t>
      Қала, ауылдық округ әкімі учаскелік комиссияның актісі мен қорытындысын алған күннен бастап 2 (екі) жұмыс күні ішінде оларды қоса берілген құжаттарымен бірге әлеуметтік көмек көрсету жөніндегі уәкілетті органға жібереді.</w:t>
      </w:r>
    </w:p>
    <w:bookmarkStart w:name="z149" w:id="119"/>
    <w:p>
      <w:pPr>
        <w:spacing w:after="0"/>
        <w:ind w:left="0"/>
        <w:jc w:val="both"/>
      </w:pPr>
      <w:r>
        <w:rPr>
          <w:rFonts w:ascii="Times New Roman"/>
          <w:b w:val="false"/>
          <w:i w:val="false"/>
          <w:color w:val="000000"/>
          <w:sz w:val="28"/>
        </w:rPr>
        <w:t>
      18. Әлеуметтік көмек көрсету үшін құжаттар жетіспеген жағдайда әлеуметтік көмек көрсету жөніндегі уәкілетті орган әлеуметтік көмек көрсетуге ұсынылған құжаттарды қарау үшін қажетті мәліметтерді тиісті органдардан сұратады.</w:t>
      </w:r>
    </w:p>
    <w:bookmarkEnd w:id="119"/>
    <w:bookmarkStart w:name="z150" w:id="120"/>
    <w:p>
      <w:pPr>
        <w:spacing w:after="0"/>
        <w:ind w:left="0"/>
        <w:jc w:val="both"/>
      </w:pPr>
      <w:r>
        <w:rPr>
          <w:rFonts w:ascii="Times New Roman"/>
          <w:b w:val="false"/>
          <w:i w:val="false"/>
          <w:color w:val="000000"/>
          <w:sz w:val="28"/>
        </w:rPr>
        <w:t>
      19. Қажетті құжаттардың бүлінуіне, жоғалуына байланысты өтініш берушінің оларды ұсынуға мүмкіндігі болмаған жағдайда әлеуметтік көмек көрсету жөніндегі уәкілетті орган әлеуметтік көмек тағайындау туралы шешімді өзге уәкілетті органдар мен ұйымдардың тиісті мәліметтерді қамтитын деректері негізінде қабылдайды.</w:t>
      </w:r>
    </w:p>
    <w:bookmarkEnd w:id="120"/>
    <w:bookmarkStart w:name="z151" w:id="121"/>
    <w:p>
      <w:pPr>
        <w:spacing w:after="0"/>
        <w:ind w:left="0"/>
        <w:jc w:val="both"/>
      </w:pPr>
      <w:r>
        <w:rPr>
          <w:rFonts w:ascii="Times New Roman"/>
          <w:b w:val="false"/>
          <w:i w:val="false"/>
          <w:color w:val="000000"/>
          <w:sz w:val="28"/>
        </w:rPr>
        <w:t>
      20. Әлеуметтік көмек көрсету жөніндегі уәкілетті орган учаскелік комиссиядан немесе қала, ауылдық округ әкімінен құжаттар түскен күннен бастап 1 (бір) жұмыс күні ішінде Қазақстан Республикасының заңнамасына сәйкес тұлғаның (отбасының) жан басына шаққандағы орташа табысын есептеуді жүргізеді және құжаттардың толық пакетін арнайы комиссияның қарауына ұсынады.</w:t>
      </w:r>
    </w:p>
    <w:bookmarkEnd w:id="121"/>
    <w:bookmarkStart w:name="z152" w:id="122"/>
    <w:p>
      <w:pPr>
        <w:spacing w:after="0"/>
        <w:ind w:left="0"/>
        <w:jc w:val="both"/>
      </w:pPr>
      <w:r>
        <w:rPr>
          <w:rFonts w:ascii="Times New Roman"/>
          <w:b w:val="false"/>
          <w:i w:val="false"/>
          <w:color w:val="000000"/>
          <w:sz w:val="28"/>
        </w:rPr>
        <w:t>
      21. Арнайы комиссия құжаттар түскен күннен бастап 2 (екі) жұмыс күні ішінде әлеуметтік көмек көрсету қажеттігі туралы қорытынды шығарады, қорытынды оң болған кезде әлеуметтік көмектің мөлшерін көрсетеді.</w:t>
      </w:r>
    </w:p>
    <w:bookmarkEnd w:id="122"/>
    <w:bookmarkStart w:name="z153" w:id="123"/>
    <w:p>
      <w:pPr>
        <w:spacing w:after="0"/>
        <w:ind w:left="0"/>
        <w:jc w:val="both"/>
      </w:pPr>
      <w:r>
        <w:rPr>
          <w:rFonts w:ascii="Times New Roman"/>
          <w:b w:val="false"/>
          <w:i w:val="false"/>
          <w:color w:val="000000"/>
          <w:sz w:val="28"/>
        </w:rPr>
        <w:t>
      22. Әлеуметтік көмек көрсету жөніндегі уәкілетті орган өтініш берушінің әлеуметтік көмек алуға қажетті құжаттары тіркелген күннен бастап 8 (сегіз) жұмыс күні ішінде қабылданған құжаттар мен арнайы комиссияның әлеуметтік көмек көрсету қажеттігі туралы қорытындысы негізінде әлеуметтік көмек көрсету не көрсетуден бас тарту туралы шешім қабылдайды.</w:t>
      </w:r>
    </w:p>
    <w:bookmarkEnd w:id="123"/>
    <w:bookmarkStart w:name="z154" w:id="124"/>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18</w:t>
      </w:r>
      <w:r>
        <w:rPr>
          <w:rFonts w:ascii="Times New Roman"/>
          <w:b w:val="false"/>
          <w:i w:val="false"/>
          <w:color w:val="000000"/>
          <w:sz w:val="28"/>
        </w:rPr>
        <w:t xml:space="preserve"> және </w:t>
      </w:r>
      <w:r>
        <w:rPr>
          <w:rFonts w:ascii="Times New Roman"/>
          <w:b w:val="false"/>
          <w:i w:val="false"/>
          <w:color w:val="000000"/>
          <w:sz w:val="28"/>
        </w:rPr>
        <w:t>19-тармақтарында</w:t>
      </w:r>
      <w:r>
        <w:rPr>
          <w:rFonts w:ascii="Times New Roman"/>
          <w:b w:val="false"/>
          <w:i w:val="false"/>
          <w:color w:val="000000"/>
          <w:sz w:val="28"/>
        </w:rPr>
        <w:t xml:space="preserve"> көрсетілген жағдайларда әлеуметтік көмек көрсету жөніндегі уәкілетті орган өтініш берушіден немесе ауылдық округ әкімінен құжаттарды қабылдаған күннен бастап 20 (жиырма) жұмыс күні ішінде әлеуметтік көмек көрсету не көрсетуден бас тарту туралы шешім қабылдайды.</w:t>
      </w:r>
    </w:p>
    <w:bookmarkEnd w:id="124"/>
    <w:bookmarkStart w:name="z155" w:id="125"/>
    <w:p>
      <w:pPr>
        <w:spacing w:after="0"/>
        <w:ind w:left="0"/>
        <w:jc w:val="both"/>
      </w:pPr>
      <w:r>
        <w:rPr>
          <w:rFonts w:ascii="Times New Roman"/>
          <w:b w:val="false"/>
          <w:i w:val="false"/>
          <w:color w:val="000000"/>
          <w:sz w:val="28"/>
        </w:rPr>
        <w:t>
      Әлеуметтік көмек көрсетуден бас тарту негіздері анықталған кезде әлеуметтік көмек көрсету жөніндегі уәкілетті орган шешім қабылдағанға дейін кемінде үш жұмыс күні бұрын өтініш берушіні бас тарту туралы алдын ала шешім туралы, сондай-ақ алдын ала шешім бойынша ұстанымды білдіруге мүмкіндік беру үшін тыңдау өткізілетіні туралы хабардар етеді.</w:t>
      </w:r>
    </w:p>
    <w:bookmarkEnd w:id="125"/>
    <w:bookmarkStart w:name="z156" w:id="126"/>
    <w:p>
      <w:pPr>
        <w:spacing w:after="0"/>
        <w:ind w:left="0"/>
        <w:jc w:val="both"/>
      </w:pPr>
      <w:r>
        <w:rPr>
          <w:rFonts w:ascii="Times New Roman"/>
          <w:b w:val="false"/>
          <w:i w:val="false"/>
          <w:color w:val="000000"/>
          <w:sz w:val="28"/>
        </w:rPr>
        <w:t>
      Әлеуметтік көмек көрсету жөніндегі уәкілетті орган тыңдаудың уақыты мен күнін белгілейді, ол:</w:t>
      </w:r>
    </w:p>
    <w:bookmarkEnd w:id="126"/>
    <w:bookmarkStart w:name="z157" w:id="127"/>
    <w:p>
      <w:pPr>
        <w:spacing w:after="0"/>
        <w:ind w:left="0"/>
        <w:jc w:val="both"/>
      </w:pPr>
      <w:r>
        <w:rPr>
          <w:rFonts w:ascii="Times New Roman"/>
          <w:b w:val="false"/>
          <w:i w:val="false"/>
          <w:color w:val="000000"/>
          <w:sz w:val="28"/>
        </w:rPr>
        <w:t>
      өтініш берушіні бейнеконференц-байланыс немесе өзге де коммуникация құралдары арқылы тыңдауға шақыру;</w:t>
      </w:r>
    </w:p>
    <w:bookmarkEnd w:id="127"/>
    <w:bookmarkStart w:name="z158" w:id="128"/>
    <w:p>
      <w:pPr>
        <w:spacing w:after="0"/>
        <w:ind w:left="0"/>
        <w:jc w:val="both"/>
      </w:pPr>
      <w:r>
        <w:rPr>
          <w:rFonts w:ascii="Times New Roman"/>
          <w:b w:val="false"/>
          <w:i w:val="false"/>
          <w:color w:val="000000"/>
          <w:sz w:val="28"/>
        </w:rPr>
        <w:t>
      цифрлық жүйелерді пайдалану;</w:t>
      </w:r>
    </w:p>
    <w:bookmarkEnd w:id="128"/>
    <w:bookmarkStart w:name="z159" w:id="129"/>
    <w:p>
      <w:pPr>
        <w:spacing w:after="0"/>
        <w:ind w:left="0"/>
        <w:jc w:val="both"/>
      </w:pPr>
      <w:r>
        <w:rPr>
          <w:rFonts w:ascii="Times New Roman"/>
          <w:b w:val="false"/>
          <w:i w:val="false"/>
          <w:color w:val="000000"/>
          <w:sz w:val="28"/>
        </w:rPr>
        <w:t>
      өтініш берушіге өзінің ұстанымын баяндауға мүмкіндік беретін өзге де байланыс тәсілдері арқылы жүзеге асырады.</w:t>
      </w:r>
    </w:p>
    <w:bookmarkEnd w:id="129"/>
    <w:bookmarkStart w:name="z160" w:id="130"/>
    <w:p>
      <w:pPr>
        <w:spacing w:after="0"/>
        <w:ind w:left="0"/>
        <w:jc w:val="both"/>
      </w:pPr>
      <w:r>
        <w:rPr>
          <w:rFonts w:ascii="Times New Roman"/>
          <w:b w:val="false"/>
          <w:i w:val="false"/>
          <w:color w:val="000000"/>
          <w:sz w:val="28"/>
        </w:rPr>
        <w:t>
      Өтініш беруші әкімшілік істі алған күннен бастап екі жұмыс күнінен кешіктірілмейтін мерзімде алдын ала шешімге қарсылығын білдіруге немесе айтуға құқылы.</w:t>
      </w:r>
    </w:p>
    <w:bookmarkEnd w:id="130"/>
    <w:bookmarkStart w:name="z161" w:id="131"/>
    <w:p>
      <w:pPr>
        <w:spacing w:after="0"/>
        <w:ind w:left="0"/>
        <w:jc w:val="both"/>
      </w:pPr>
      <w:r>
        <w:rPr>
          <w:rFonts w:ascii="Times New Roman"/>
          <w:b w:val="false"/>
          <w:i w:val="false"/>
          <w:color w:val="000000"/>
          <w:sz w:val="28"/>
        </w:rPr>
        <w:t>
      Өтініш беруші өз қарсылығын ауызша білдірген жағдайда әлеуметтік көмек көрсету жөніндегі уәкілетті орган, лауазымды тұлға тыңдау хаттамасын жүргізеді.</w:t>
      </w:r>
    </w:p>
    <w:bookmarkEnd w:id="131"/>
    <w:bookmarkStart w:name="z162" w:id="132"/>
    <w:p>
      <w:pPr>
        <w:spacing w:after="0"/>
        <w:ind w:left="0"/>
        <w:jc w:val="both"/>
      </w:pPr>
      <w:r>
        <w:rPr>
          <w:rFonts w:ascii="Times New Roman"/>
          <w:b w:val="false"/>
          <w:i w:val="false"/>
          <w:color w:val="000000"/>
          <w:sz w:val="28"/>
        </w:rPr>
        <w:t>
      Әлеуметтік көмек көрсету жөніндегі уәкілетті орган, лауазымды тұлға өтініш берушіні тыңдау хаттамасымен танысуға мүмкіндігімен қамтамасыз етуге міндетті.</w:t>
      </w:r>
    </w:p>
    <w:bookmarkEnd w:id="132"/>
    <w:bookmarkStart w:name="z163" w:id="133"/>
    <w:p>
      <w:pPr>
        <w:spacing w:after="0"/>
        <w:ind w:left="0"/>
        <w:jc w:val="both"/>
      </w:pPr>
      <w:r>
        <w:rPr>
          <w:rFonts w:ascii="Times New Roman"/>
          <w:b w:val="false"/>
          <w:i w:val="false"/>
          <w:color w:val="000000"/>
          <w:sz w:val="28"/>
        </w:rPr>
        <w:t>
      Өтініш беруші танысқаннан кейін үш жұмыс күні ішінде тыңдау хаттамасына өз ескертулерін беруге құқылы.</w:t>
      </w:r>
    </w:p>
    <w:bookmarkEnd w:id="133"/>
    <w:bookmarkStart w:name="z164" w:id="134"/>
    <w:p>
      <w:pPr>
        <w:spacing w:after="0"/>
        <w:ind w:left="0"/>
        <w:jc w:val="both"/>
      </w:pPr>
      <w:r>
        <w:rPr>
          <w:rFonts w:ascii="Times New Roman"/>
          <w:b w:val="false"/>
          <w:i w:val="false"/>
          <w:color w:val="000000"/>
          <w:sz w:val="28"/>
        </w:rPr>
        <w:t xml:space="preserve">
      Ескертулерді қарау нәтижелері бойынша әлеуметтік көмек көрсету жөніндегі уәкілетті орган Үлгілік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әлеуметтік көмек көрсету (көрсетуден бас тарту) туралы шешім қабылдайды.</w:t>
      </w:r>
    </w:p>
    <w:bookmarkEnd w:id="134"/>
    <w:bookmarkStart w:name="z165" w:id="135"/>
    <w:p>
      <w:pPr>
        <w:spacing w:after="0"/>
        <w:ind w:left="0"/>
        <w:jc w:val="both"/>
      </w:pPr>
      <w:r>
        <w:rPr>
          <w:rFonts w:ascii="Times New Roman"/>
          <w:b w:val="false"/>
          <w:i w:val="false"/>
          <w:color w:val="000000"/>
          <w:sz w:val="28"/>
        </w:rPr>
        <w:t xml:space="preserve">
      23. Әлеуметтік көмек көрсету жөніндегі уәкілетті орган өтініш берушіге Үлгілік қағидаларға </w:t>
      </w:r>
      <w:r>
        <w:rPr>
          <w:rFonts w:ascii="Times New Roman"/>
          <w:b w:val="false"/>
          <w:i w:val="false"/>
          <w:color w:val="000000"/>
          <w:sz w:val="28"/>
        </w:rPr>
        <w:t>5-қосымшаға</w:t>
      </w:r>
      <w:r>
        <w:rPr>
          <w:rFonts w:ascii="Times New Roman"/>
          <w:b w:val="false"/>
          <w:i w:val="false"/>
          <w:color w:val="000000"/>
          <w:sz w:val="28"/>
        </w:rPr>
        <w:t xml:space="preserve"> (бас тартқан жағдайда – Үлгілік қағидаларға 6-қосымшаға) сәйкес әлеуметтік көмек көрсету туралы қабылданған шешім туралы хабарлама жолдайды.</w:t>
      </w:r>
    </w:p>
    <w:bookmarkEnd w:id="135"/>
    <w:bookmarkStart w:name="z166" w:id="136"/>
    <w:p>
      <w:pPr>
        <w:spacing w:after="0"/>
        <w:ind w:left="0"/>
        <w:jc w:val="both"/>
      </w:pPr>
      <w:r>
        <w:rPr>
          <w:rFonts w:ascii="Times New Roman"/>
          <w:b w:val="false"/>
          <w:i w:val="false"/>
          <w:color w:val="000000"/>
          <w:sz w:val="28"/>
        </w:rPr>
        <w:t>
      Егер әлеуметтік көмек көрсетуге өтініште мобильді азаматтар базасында тіркелген ұялы телефон нөмірі көрсетілсе, әлеуметтік көмек көрсету (көрсетуден бас тарту) туралы хабарлама өтініш берушінің ұялы телефонына sms-хабарлама жіберу арқылы автоматты режимде жолданады.</w:t>
      </w:r>
    </w:p>
    <w:bookmarkEnd w:id="136"/>
    <w:bookmarkStart w:name="z167" w:id="137"/>
    <w:p>
      <w:pPr>
        <w:spacing w:after="0"/>
        <w:ind w:left="0"/>
        <w:jc w:val="both"/>
      </w:pPr>
      <w:r>
        <w:rPr>
          <w:rFonts w:ascii="Times New Roman"/>
          <w:b w:val="false"/>
          <w:i w:val="false"/>
          <w:color w:val="000000"/>
          <w:sz w:val="28"/>
        </w:rPr>
        <w:t>
      Өтініш берушінің ұялы телефонына sms-хабарлама жіберу мүмкіндігі болмаса, әлеуметтік көмек көрсету жөніндегі уәкілетті орган немесе мемлекеттік корпорация әлеуметтік көмек көрсету (көрсетуден бас тарту) туралы хабарламаны басып шығарады және оны өтініш беруші өзі келген кезде береді.</w:t>
      </w:r>
    </w:p>
    <w:bookmarkEnd w:id="137"/>
    <w:bookmarkStart w:name="z168" w:id="138"/>
    <w:p>
      <w:pPr>
        <w:spacing w:after="0"/>
        <w:ind w:left="0"/>
        <w:jc w:val="both"/>
      </w:pPr>
      <w:r>
        <w:rPr>
          <w:rFonts w:ascii="Times New Roman"/>
          <w:b w:val="false"/>
          <w:i w:val="false"/>
          <w:color w:val="000000"/>
          <w:sz w:val="28"/>
        </w:rPr>
        <w:t>
      Өтініш портал арқылы берілген болса, әлеуметтік көмек көрсету (көрсетуден бас тарту) туралы хабарлама шешім қабылданған күннен бастап бір жұмыс күні ішінде өтініш берушінің жеке кабинетіне портал арқылы автоматты режимде жіберіледі.</w:t>
      </w:r>
    </w:p>
    <w:bookmarkEnd w:id="138"/>
    <w:bookmarkStart w:name="z169" w:id="139"/>
    <w:p>
      <w:pPr>
        <w:spacing w:after="0"/>
        <w:ind w:left="0"/>
        <w:jc w:val="both"/>
      </w:pPr>
      <w:r>
        <w:rPr>
          <w:rFonts w:ascii="Times New Roman"/>
          <w:b w:val="false"/>
          <w:i w:val="false"/>
          <w:color w:val="000000"/>
          <w:sz w:val="28"/>
        </w:rPr>
        <w:t>
      24. Мынадай:</w:t>
      </w:r>
    </w:p>
    <w:bookmarkEnd w:id="139"/>
    <w:bookmarkStart w:name="z170" w:id="140"/>
    <w:p>
      <w:pPr>
        <w:spacing w:after="0"/>
        <w:ind w:left="0"/>
        <w:jc w:val="both"/>
      </w:pPr>
      <w:r>
        <w:rPr>
          <w:rFonts w:ascii="Times New Roman"/>
          <w:b w:val="false"/>
          <w:i w:val="false"/>
          <w:color w:val="000000"/>
          <w:sz w:val="28"/>
        </w:rPr>
        <w:t>
      1) өтініш беруші ұсынған мәліметтердің дәйексіздігі анықталған;</w:t>
      </w:r>
    </w:p>
    <w:bookmarkEnd w:id="140"/>
    <w:bookmarkStart w:name="z171" w:id="141"/>
    <w:p>
      <w:pPr>
        <w:spacing w:after="0"/>
        <w:ind w:left="0"/>
        <w:jc w:val="both"/>
      </w:pPr>
      <w:r>
        <w:rPr>
          <w:rFonts w:ascii="Times New Roman"/>
          <w:b w:val="false"/>
          <w:i w:val="false"/>
          <w:color w:val="000000"/>
          <w:sz w:val="28"/>
        </w:rPr>
        <w:t>
      2) адамның (отбасының) материалдық жағдайына тексеру жүргізуден өтініш беруші бас тартқан, жалтарған;</w:t>
      </w:r>
    </w:p>
    <w:bookmarkEnd w:id="141"/>
    <w:bookmarkStart w:name="z172" w:id="142"/>
    <w:p>
      <w:pPr>
        <w:spacing w:after="0"/>
        <w:ind w:left="0"/>
        <w:jc w:val="both"/>
      </w:pPr>
      <w:r>
        <w:rPr>
          <w:rFonts w:ascii="Times New Roman"/>
          <w:b w:val="false"/>
          <w:i w:val="false"/>
          <w:color w:val="000000"/>
          <w:sz w:val="28"/>
        </w:rPr>
        <w:t>
      3) адамның (отбасының) жан басына шаққандағы орташа табысы әлеуметтік көмек көрсету үшін жергілікті өкілді органдар белгілеген шектен артық болған;</w:t>
      </w:r>
    </w:p>
    <w:bookmarkEnd w:id="142"/>
    <w:bookmarkStart w:name="z173" w:id="143"/>
    <w:p>
      <w:pPr>
        <w:spacing w:after="0"/>
        <w:ind w:left="0"/>
        <w:jc w:val="both"/>
      </w:pPr>
      <w:r>
        <w:rPr>
          <w:rFonts w:ascii="Times New Roman"/>
          <w:b w:val="false"/>
          <w:i w:val="false"/>
          <w:color w:val="000000"/>
          <w:sz w:val="28"/>
        </w:rPr>
        <w:t>
      4) уәкілетті мемлекеттік органның цифрлық жүйесінен әлеуметтік көмек тағайындау, осы негіз бойынша төлемді жүзеге асыруға өтініш беру фактісін растайтын мәліметтер алынған жағдайларда әлеуметтік көмек көрсетуден бас тартылады.</w:t>
      </w:r>
    </w:p>
    <w:bookmarkEnd w:id="143"/>
    <w:bookmarkStart w:name="z174" w:id="144"/>
    <w:p>
      <w:pPr>
        <w:spacing w:after="0"/>
        <w:ind w:left="0"/>
        <w:jc w:val="both"/>
      </w:pPr>
      <w:r>
        <w:rPr>
          <w:rFonts w:ascii="Times New Roman"/>
          <w:b w:val="false"/>
          <w:i w:val="false"/>
          <w:color w:val="000000"/>
          <w:sz w:val="28"/>
        </w:rPr>
        <w:t>
      25. Әлеуметтік көмек көрсетуге жұмсалатын шығыстарды қаржыландыру Солтүстік Қазақстан облысы Мамлют ауданы әкімдігінің бюджетінде көзделген, ағымдағы қаржы жылына арналған қаражат шегінде жүзеге асырылады.</w:t>
      </w:r>
    </w:p>
    <w:bookmarkEnd w:id="144"/>
    <w:bookmarkStart w:name="z175" w:id="145"/>
    <w:p>
      <w:pPr>
        <w:spacing w:after="0"/>
        <w:ind w:left="0"/>
        <w:jc w:val="both"/>
      </w:pPr>
      <w:r>
        <w:rPr>
          <w:rFonts w:ascii="Times New Roman"/>
          <w:b w:val="false"/>
          <w:i w:val="false"/>
          <w:color w:val="000000"/>
          <w:sz w:val="28"/>
        </w:rPr>
        <w:t>
      Әлеуметтік көмек көрсету жөніндегі уәкілетті орган мемлекеттік корпорацияға әлеуметтік көмек көрсету сомаларын аударады.</w:t>
      </w:r>
    </w:p>
    <w:bookmarkEnd w:id="145"/>
    <w:bookmarkStart w:name="z176" w:id="146"/>
    <w:p>
      <w:pPr>
        <w:spacing w:after="0"/>
        <w:ind w:left="0"/>
        <w:jc w:val="both"/>
      </w:pPr>
      <w:r>
        <w:rPr>
          <w:rFonts w:ascii="Times New Roman"/>
          <w:b w:val="false"/>
          <w:i w:val="false"/>
          <w:color w:val="000000"/>
          <w:sz w:val="28"/>
        </w:rPr>
        <w:t>
      Мемлекеттік корпорация әлеуметтік көмек көрсету жөніндегі уәкілетті органнан алынған әлеуметтік көмек сомаларын әлеуметтік көмек алушылардың банктік шоттарына аударады.</w:t>
      </w:r>
    </w:p>
    <w:bookmarkEnd w:id="146"/>
    <w:bookmarkStart w:name="z177" w:id="147"/>
    <w:p>
      <w:pPr>
        <w:spacing w:after="0"/>
        <w:ind w:left="0"/>
        <w:jc w:val="both"/>
      </w:pPr>
      <w:r>
        <w:rPr>
          <w:rFonts w:ascii="Times New Roman"/>
          <w:b w:val="false"/>
          <w:i w:val="false"/>
          <w:color w:val="000000"/>
          <w:sz w:val="28"/>
        </w:rPr>
        <w:t>
      Әлеуметтік көмекті есептеу және көрсету кезінде тиынмен есептелген барлық сомалар тиын сомасына қарамастан, бір теңгеге дейін дөңгелектеледі.</w:t>
      </w:r>
    </w:p>
    <w:bookmarkEnd w:id="147"/>
    <w:bookmarkStart w:name="z178" w:id="148"/>
    <w:p>
      <w:pPr>
        <w:spacing w:after="0"/>
        <w:ind w:left="0"/>
        <w:jc w:val="both"/>
      </w:pPr>
      <w:r>
        <w:rPr>
          <w:rFonts w:ascii="Times New Roman"/>
          <w:b w:val="false"/>
          <w:i w:val="false"/>
          <w:color w:val="000000"/>
          <w:sz w:val="28"/>
        </w:rPr>
        <w:t>
      26. Мынадай:</w:t>
      </w:r>
    </w:p>
    <w:bookmarkEnd w:id="148"/>
    <w:bookmarkStart w:name="z179" w:id="149"/>
    <w:p>
      <w:pPr>
        <w:spacing w:after="0"/>
        <w:ind w:left="0"/>
        <w:jc w:val="both"/>
      </w:pPr>
      <w:r>
        <w:rPr>
          <w:rFonts w:ascii="Times New Roman"/>
          <w:b w:val="false"/>
          <w:i w:val="false"/>
          <w:color w:val="000000"/>
          <w:sz w:val="28"/>
        </w:rPr>
        <w:t>
      1) алушы қайтыс болған;</w:t>
      </w:r>
    </w:p>
    <w:bookmarkEnd w:id="149"/>
    <w:bookmarkStart w:name="z180" w:id="150"/>
    <w:p>
      <w:pPr>
        <w:spacing w:after="0"/>
        <w:ind w:left="0"/>
        <w:jc w:val="both"/>
      </w:pPr>
      <w:r>
        <w:rPr>
          <w:rFonts w:ascii="Times New Roman"/>
          <w:b w:val="false"/>
          <w:i w:val="false"/>
          <w:color w:val="000000"/>
          <w:sz w:val="28"/>
        </w:rPr>
        <w:t>
      2) алушы тұрақты тұру үшін Мамлют ауданынан тыс жерге кеткен;</w:t>
      </w:r>
    </w:p>
    <w:bookmarkEnd w:id="150"/>
    <w:bookmarkStart w:name="z181" w:id="151"/>
    <w:p>
      <w:pPr>
        <w:spacing w:after="0"/>
        <w:ind w:left="0"/>
        <w:jc w:val="both"/>
      </w:pPr>
      <w:r>
        <w:rPr>
          <w:rFonts w:ascii="Times New Roman"/>
          <w:b w:val="false"/>
          <w:i w:val="false"/>
          <w:color w:val="000000"/>
          <w:sz w:val="28"/>
        </w:rPr>
        <w:t>
      3) алушы арнаулы әлеуметтік қызметтер көрсету орталықтарына тұруға жіберілген;</w:t>
      </w:r>
    </w:p>
    <w:bookmarkEnd w:id="151"/>
    <w:bookmarkStart w:name="z182" w:id="152"/>
    <w:p>
      <w:pPr>
        <w:spacing w:after="0"/>
        <w:ind w:left="0"/>
        <w:jc w:val="both"/>
      </w:pPr>
      <w:r>
        <w:rPr>
          <w:rFonts w:ascii="Times New Roman"/>
          <w:b w:val="false"/>
          <w:i w:val="false"/>
          <w:color w:val="000000"/>
          <w:sz w:val="28"/>
        </w:rPr>
        <w:t>
      4) өтініш беруші ұсынған мәліметтердің анық еместігі анықталған;</w:t>
      </w:r>
    </w:p>
    <w:bookmarkEnd w:id="152"/>
    <w:bookmarkStart w:name="z183" w:id="153"/>
    <w:p>
      <w:pPr>
        <w:spacing w:after="0"/>
        <w:ind w:left="0"/>
        <w:jc w:val="both"/>
      </w:pPr>
      <w:r>
        <w:rPr>
          <w:rFonts w:ascii="Times New Roman"/>
          <w:b w:val="false"/>
          <w:i w:val="false"/>
          <w:color w:val="000000"/>
          <w:sz w:val="28"/>
        </w:rPr>
        <w:t>
      5) әлеуметтік көмек көрсетуге негіз болмай қалғаны туралы мәліметтер анықталған жағдайларда әлеуметтік көмек көрсету тоқтатылады.</w:t>
      </w:r>
    </w:p>
    <w:bookmarkEnd w:id="153"/>
    <w:bookmarkStart w:name="z184" w:id="154"/>
    <w:p>
      <w:pPr>
        <w:spacing w:after="0"/>
        <w:ind w:left="0"/>
        <w:jc w:val="both"/>
      </w:pPr>
      <w:r>
        <w:rPr>
          <w:rFonts w:ascii="Times New Roman"/>
          <w:b w:val="false"/>
          <w:i w:val="false"/>
          <w:color w:val="000000"/>
          <w:sz w:val="28"/>
        </w:rPr>
        <w:t xml:space="preserve">
      Осы тармақтың 3) тармақшасы осы қағидалардың 6-тармағының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көрсетілген негіздер бойынша тағайындалған әлеуметтік көмекті төлеуге қолданылмайды.</w:t>
      </w:r>
    </w:p>
    <w:bookmarkEnd w:id="154"/>
    <w:bookmarkStart w:name="z185" w:id="155"/>
    <w:p>
      <w:pPr>
        <w:spacing w:after="0"/>
        <w:ind w:left="0"/>
        <w:jc w:val="both"/>
      </w:pPr>
      <w:r>
        <w:rPr>
          <w:rFonts w:ascii="Times New Roman"/>
          <w:b w:val="false"/>
          <w:i w:val="false"/>
          <w:color w:val="000000"/>
          <w:sz w:val="28"/>
        </w:rPr>
        <w:t>
      Осы тармақтың 1), 2) және 3) тармақшаларында көрсетілген негіздер бойынша әлеуметтік көмекті төлеу көрсетілген мән-жайлар басталғаннан кейінгі айдан бастап тоқтатылады.</w:t>
      </w:r>
    </w:p>
    <w:bookmarkEnd w:id="155"/>
    <w:bookmarkStart w:name="z186" w:id="156"/>
    <w:p>
      <w:pPr>
        <w:spacing w:after="0"/>
        <w:ind w:left="0"/>
        <w:jc w:val="both"/>
      </w:pPr>
      <w:r>
        <w:rPr>
          <w:rFonts w:ascii="Times New Roman"/>
          <w:b w:val="false"/>
          <w:i w:val="false"/>
          <w:color w:val="000000"/>
          <w:sz w:val="28"/>
        </w:rPr>
        <w:t>
      Осы тармақтың 4) және 5) тармақшаларында көрсетілген негіздер бойынша әлеуметтік көмекті төлеу көрсетілген мән-жайлар басталған күннен бастап тоқтатылады.</w:t>
      </w:r>
    </w:p>
    <w:bookmarkEnd w:id="156"/>
    <w:bookmarkStart w:name="z187" w:id="157"/>
    <w:p>
      <w:pPr>
        <w:spacing w:after="0"/>
        <w:ind w:left="0"/>
        <w:jc w:val="both"/>
      </w:pPr>
      <w:r>
        <w:rPr>
          <w:rFonts w:ascii="Times New Roman"/>
          <w:b w:val="false"/>
          <w:i w:val="false"/>
          <w:color w:val="000000"/>
          <w:sz w:val="28"/>
        </w:rPr>
        <w:t>
      27. Әлеуметтік көмектің артық төленген сомалары ерікті түрде қайтарылады, заңсыз алынған сомалар ерікті түрде немесе сот тәртібімен қайтарылуға тиіс.</w:t>
      </w:r>
    </w:p>
    <w:bookmarkEnd w:id="157"/>
    <w:bookmarkStart w:name="z188" w:id="158"/>
    <w:p>
      <w:pPr>
        <w:spacing w:after="0"/>
        <w:ind w:left="0"/>
        <w:jc w:val="both"/>
      </w:pPr>
      <w:r>
        <w:rPr>
          <w:rFonts w:ascii="Times New Roman"/>
          <w:b w:val="false"/>
          <w:i w:val="false"/>
          <w:color w:val="000000"/>
          <w:sz w:val="28"/>
        </w:rPr>
        <w:t>
      28. Әлеуметтік көмек көрсетуді мониторингтеу мен есепке алуды әлеуметтік көмек көрсету жөніндегі уәкілетті орган "Е-собес" автоматтандырылған цифрлық жүйесінің дерекқорын пайдалана отырып жүргізеді.</w:t>
      </w:r>
    </w:p>
    <w:bookmarkEnd w:id="158"/>
    <w:bookmarkStart w:name="z189" w:id="159"/>
    <w:p>
      <w:pPr>
        <w:spacing w:after="0"/>
        <w:ind w:left="0"/>
        <w:jc w:val="both"/>
      </w:pPr>
      <w:r>
        <w:rPr>
          <w:rFonts w:ascii="Times New Roman"/>
          <w:b w:val="false"/>
          <w:i w:val="false"/>
          <w:color w:val="000000"/>
          <w:sz w:val="28"/>
        </w:rPr>
        <w:t>
      29. Атаулы күндер мен мереке күндеріне төленетін әлеуметтік көмек алушылардың санаттарын қалыптастыру үшін әлеуметтік көмек көрсету жөніндегі уәкілетті орган зейнетақы мен жәрдемақы алатын белсенді азаматтардың мәліметтерін алуға уәкілетті мемлекеттік органның цифрлық жүйелеріне сұрау салуға бастама жасайды.</w:t>
      </w:r>
    </w:p>
    <w:bookmarkEnd w:id="159"/>
    <w:bookmarkStart w:name="z190" w:id="160"/>
    <w:p>
      <w:pPr>
        <w:spacing w:after="0"/>
        <w:ind w:left="0"/>
        <w:jc w:val="both"/>
      </w:pPr>
      <w:r>
        <w:rPr>
          <w:rFonts w:ascii="Times New Roman"/>
          <w:b w:val="false"/>
          <w:i w:val="false"/>
          <w:color w:val="000000"/>
          <w:sz w:val="28"/>
        </w:rPr>
        <w:t xml:space="preserve">
      Зейнетақы мен әлеуметтік көмек көрсету жәрдемақысын алушылар жөніндегі мәліметтер Үлгілік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қалыптастырылады.</w:t>
      </w:r>
    </w:p>
    <w:bookmarkEnd w:id="160"/>
    <w:bookmarkStart w:name="z191" w:id="161"/>
    <w:p>
      <w:pPr>
        <w:spacing w:after="0"/>
        <w:ind w:left="0"/>
        <w:jc w:val="both"/>
      </w:pPr>
      <w:r>
        <w:rPr>
          <w:rFonts w:ascii="Times New Roman"/>
          <w:b w:val="false"/>
          <w:i w:val="false"/>
          <w:color w:val="000000"/>
          <w:sz w:val="28"/>
        </w:rPr>
        <w:t>
      30. Әлеуметтік көмек көрсету туралы шешім қабылдаған кезде уәкілетті мемлекеттік органның цифрлық жүйелері арқылы әлеуметтік көмек көрсету жөніндегі уәкілетті орган әлеуметтік көмекті мемлекеттік корпорация арқылы төлеу процесіне бастама жасайды.</w:t>
      </w:r>
    </w:p>
    <w:bookmarkEnd w:id="161"/>
    <w:bookmarkStart w:name="z192" w:id="162"/>
    <w:p>
      <w:pPr>
        <w:spacing w:after="0"/>
        <w:ind w:left="0"/>
        <w:jc w:val="both"/>
      </w:pPr>
      <w:r>
        <w:rPr>
          <w:rFonts w:ascii="Times New Roman"/>
          <w:b w:val="false"/>
          <w:i w:val="false"/>
          <w:color w:val="000000"/>
          <w:sz w:val="28"/>
        </w:rPr>
        <w:t>
      31. Әлеуметтік көмек көрсету жөніндегі уәкілетті орган қабылдаған әлеуметтік көмек көрсету туралы шешім негізінде мемлекеттік корпорация:</w:t>
      </w:r>
    </w:p>
    <w:bookmarkEnd w:id="162"/>
    <w:bookmarkStart w:name="z193" w:id="163"/>
    <w:p>
      <w:pPr>
        <w:spacing w:after="0"/>
        <w:ind w:left="0"/>
        <w:jc w:val="both"/>
      </w:pPr>
      <w:r>
        <w:rPr>
          <w:rFonts w:ascii="Times New Roman"/>
          <w:b w:val="false"/>
          <w:i w:val="false"/>
          <w:color w:val="000000"/>
          <w:sz w:val="28"/>
        </w:rPr>
        <w:t>
      біржолғы төлемдер бойынша күн сайын;</w:t>
      </w:r>
    </w:p>
    <w:bookmarkEnd w:id="163"/>
    <w:bookmarkStart w:name="z194" w:id="164"/>
    <w:p>
      <w:pPr>
        <w:spacing w:after="0"/>
        <w:ind w:left="0"/>
        <w:jc w:val="both"/>
      </w:pPr>
      <w:r>
        <w:rPr>
          <w:rFonts w:ascii="Times New Roman"/>
          <w:b w:val="false"/>
          <w:i w:val="false"/>
          <w:color w:val="000000"/>
          <w:sz w:val="28"/>
        </w:rPr>
        <w:t>
      ай сайынғы және тоқсан сайынғы төлемдер бойынша төлем жасалатын айдың алдындағы айдың 27-і күні әлеуметтік көмек төлеу үшін бюджет қаражатына сұранысты қалыптастырады.</w:t>
      </w:r>
    </w:p>
    <w:bookmarkEnd w:id="164"/>
    <w:bookmarkStart w:name="z195" w:id="165"/>
    <w:p>
      <w:pPr>
        <w:spacing w:after="0"/>
        <w:ind w:left="0"/>
        <w:jc w:val="both"/>
      </w:pPr>
      <w:r>
        <w:rPr>
          <w:rFonts w:ascii="Times New Roman"/>
          <w:b w:val="false"/>
          <w:i w:val="false"/>
          <w:color w:val="000000"/>
          <w:sz w:val="28"/>
        </w:rPr>
        <w:t>
      32. Сұраныс қалыптастырылғаннан кейін мемлекеттік корпорация келесі жұмыс күнінен кешіктірмей әлеуметтік көмек көрсету жөніндегі уәкілетті органға әлеуметтік көмек төлеуге сұраныс сомасы туралы өтінім жібереді.</w:t>
      </w:r>
    </w:p>
    <w:bookmarkEnd w:id="165"/>
    <w:bookmarkStart w:name="z196" w:id="166"/>
    <w:p>
      <w:pPr>
        <w:spacing w:after="0"/>
        <w:ind w:left="0"/>
        <w:jc w:val="both"/>
      </w:pPr>
      <w:r>
        <w:rPr>
          <w:rFonts w:ascii="Times New Roman"/>
          <w:b w:val="false"/>
          <w:i w:val="false"/>
          <w:color w:val="000000"/>
          <w:sz w:val="28"/>
        </w:rPr>
        <w:t>
      Әлеуметтік көмек көрсету жөніндегі уәкілетті орган әлеуметтік көмек төлеуге сұраныс сомасы туралы өтінім түскеннен кейін екі жұмыс күні ішінде мемлекеттік корпорацияға әлеуметтік көмек төлеуге сұраныс сомалары туралы өтінімде көзделген сома шегінде ақшалай қаражат аударады.</w:t>
      </w:r>
    </w:p>
    <w:bookmarkEnd w:id="166"/>
    <w:bookmarkStart w:name="z197" w:id="167"/>
    <w:p>
      <w:pPr>
        <w:spacing w:after="0"/>
        <w:ind w:left="0"/>
        <w:jc w:val="both"/>
      </w:pPr>
      <w:r>
        <w:rPr>
          <w:rFonts w:ascii="Times New Roman"/>
          <w:b w:val="false"/>
          <w:i w:val="false"/>
          <w:color w:val="000000"/>
          <w:sz w:val="28"/>
        </w:rPr>
        <w:t>
      Айдың 27-і күнінен кейін түскен әлеуметтік көмек төлеуге сұраныс сомалары туралы өтінімдер бойынша ақшалай қаражатты әлеуметтік көмек көрсету жөніндегі уәкілетті орган келесі айдың 1-і күнінен кейін мемлекеттік корпорацияға аударады.</w:t>
      </w:r>
    </w:p>
    <w:bookmarkEnd w:id="167"/>
    <w:bookmarkStart w:name="z198" w:id="168"/>
    <w:p>
      <w:pPr>
        <w:spacing w:after="0"/>
        <w:ind w:left="0"/>
        <w:jc w:val="both"/>
      </w:pPr>
      <w:r>
        <w:rPr>
          <w:rFonts w:ascii="Times New Roman"/>
          <w:b w:val="false"/>
          <w:i w:val="false"/>
          <w:color w:val="000000"/>
          <w:sz w:val="28"/>
        </w:rPr>
        <w:t>
      33. Мемлекеттік корпорация трансферттер түскеннен кейін екі жұмыс күні ішінде төлем кестесіне сәйкес төлем тапсырмаларын қалыптастырады және алушылардың банктік шоттарына төлеуді жүзеге асырады.</w:t>
      </w:r>
    </w:p>
    <w:bookmarkEnd w:id="168"/>
    <w:bookmarkStart w:name="z199" w:id="169"/>
    <w:p>
      <w:pPr>
        <w:spacing w:after="0"/>
        <w:ind w:left="0"/>
        <w:jc w:val="both"/>
      </w:pPr>
      <w:r>
        <w:rPr>
          <w:rFonts w:ascii="Times New Roman"/>
          <w:b w:val="false"/>
          <w:i w:val="false"/>
          <w:color w:val="000000"/>
          <w:sz w:val="28"/>
        </w:rPr>
        <w:t>
      34. Әлеуметтік көмек төлеу жөніндегі уәкілетті ұйымнан әлеуметтік көмек сомасы қайтарылған кезде әлеуметтік көмек көрсету жөніндегі уәкілетті орган әлеуметтік көмек төлеу жөніндегі уәкілетті ұйымнан мәліметтер алғаннан кейінгі үш жұмыс күні ішінде цифрлық жүйеге тиісті өзгерістер енгізеді.</w:t>
      </w:r>
    </w:p>
    <w:bookmarkEnd w:id="169"/>
    <w:bookmarkStart w:name="z200" w:id="170"/>
    <w:p>
      <w:pPr>
        <w:spacing w:after="0"/>
        <w:ind w:left="0"/>
        <w:jc w:val="both"/>
      </w:pPr>
      <w:r>
        <w:rPr>
          <w:rFonts w:ascii="Times New Roman"/>
          <w:b w:val="false"/>
          <w:i w:val="false"/>
          <w:color w:val="000000"/>
          <w:sz w:val="28"/>
        </w:rPr>
        <w:t>
      35. Мемлекеттік корпорация ағымдағы айдың соңғы жұмыс күнінен кешіктірмей мемлекеттік корпорацияның шотына түскен әлеуметтік көмектің артық есептелген (төленген) сомаларын әлеуметтік көмек көрсету жөніндегі уәкілетті органға аударады.</w:t>
      </w:r>
    </w:p>
    <w:bookmarkEnd w:id="170"/>
    <w:bookmarkStart w:name="z201" w:id="171"/>
    <w:p>
      <w:pPr>
        <w:spacing w:after="0"/>
        <w:ind w:left="0"/>
        <w:jc w:val="both"/>
      </w:pPr>
      <w:r>
        <w:rPr>
          <w:rFonts w:ascii="Times New Roman"/>
          <w:b w:val="false"/>
          <w:i w:val="false"/>
          <w:color w:val="000000"/>
          <w:sz w:val="28"/>
        </w:rPr>
        <w:t>
      36. Әлеуметтік көмек төлеуге байланысты банктік қызметтерге ақы төлеу мемлекеттік корпорация мен әлеуметтік көмек көрсету жөніндегі уәкілетті орган арасында жасалатын шарт негізінде жергілікті бюджеттер қаражаты есебінен жүзеге асырылады.</w:t>
      </w:r>
    </w:p>
    <w:bookmarkEnd w:id="17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Мамлют ауданы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2023 жылғы 11 желтоқсандағы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14/4 шешіміне қосымша</w:t>
            </w:r>
          </w:p>
        </w:tc>
      </w:tr>
    </w:tbl>
    <w:bookmarkStart w:name="z137" w:id="172"/>
    <w:p>
      <w:pPr>
        <w:spacing w:after="0"/>
        <w:ind w:left="0"/>
        <w:jc w:val="left"/>
      </w:pPr>
      <w:r>
        <w:rPr>
          <w:rFonts w:ascii="Times New Roman"/>
          <w:b/>
          <w:i w:val="false"/>
          <w:color w:val="000000"/>
        </w:rPr>
        <w:t xml:space="preserve"> Солтүстік Қазақстан облысы Мамлют ауданы мәслихатының күші жойылған кейбір шешімдерінің тізбесі</w:t>
      </w:r>
    </w:p>
    <w:bookmarkEnd w:id="172"/>
    <w:bookmarkStart w:name="z138" w:id="173"/>
    <w:p>
      <w:pPr>
        <w:spacing w:after="0"/>
        <w:ind w:left="0"/>
        <w:jc w:val="both"/>
      </w:pPr>
      <w:r>
        <w:rPr>
          <w:rFonts w:ascii="Times New Roman"/>
          <w:b w:val="false"/>
          <w:i w:val="false"/>
          <w:color w:val="000000"/>
          <w:sz w:val="28"/>
        </w:rPr>
        <w:t xml:space="preserve">
      1. Солтүстік Қазақстан облысы Мамлют ауданы мәслихатының "Мамлют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2016 жылғы 27 маусымдағы № 5/7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3844 болып тіркелді).</w:t>
      </w:r>
    </w:p>
    <w:bookmarkEnd w:id="173"/>
    <w:bookmarkStart w:name="z139" w:id="174"/>
    <w:p>
      <w:pPr>
        <w:spacing w:after="0"/>
        <w:ind w:left="0"/>
        <w:jc w:val="both"/>
      </w:pPr>
      <w:r>
        <w:rPr>
          <w:rFonts w:ascii="Times New Roman"/>
          <w:b w:val="false"/>
          <w:i w:val="false"/>
          <w:color w:val="000000"/>
          <w:sz w:val="28"/>
        </w:rPr>
        <w:t xml:space="preserve">
      2. Солтүстік Қазақстан облысы Мамлют ауданы мәслихатының "Мамлют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Солтүстік Қазақстан облысы Мамлют ауданы мәслихатының 2016 жылғы 27 маусымдағы № 5/7 шешіміне өзгерістер енгізу туралы" 2016 жылғы 23 желтоқсандағы № 11/7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4006 болып тіркелді).</w:t>
      </w:r>
    </w:p>
    <w:bookmarkEnd w:id="174"/>
    <w:bookmarkStart w:name="z140" w:id="175"/>
    <w:p>
      <w:pPr>
        <w:spacing w:after="0"/>
        <w:ind w:left="0"/>
        <w:jc w:val="both"/>
      </w:pPr>
      <w:r>
        <w:rPr>
          <w:rFonts w:ascii="Times New Roman"/>
          <w:b w:val="false"/>
          <w:i w:val="false"/>
          <w:color w:val="000000"/>
          <w:sz w:val="28"/>
        </w:rPr>
        <w:t xml:space="preserve">
      3. Солтүстік Қазақстан облысы Мамлют ауданы мәслихатының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Солтүстік Қазақстан облысы Мамлют ауданы мәслихатының 2016 жылғы 27 маусымдағы № 5/7 шешіміне өзгерістер мен толықтыру енгізу туралы" 2017 жылғы 20 шілдедегі № 17/2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4286 болып тіркелді).</w:t>
      </w:r>
    </w:p>
    <w:bookmarkEnd w:id="175"/>
    <w:bookmarkStart w:name="z141" w:id="176"/>
    <w:p>
      <w:pPr>
        <w:spacing w:after="0"/>
        <w:ind w:left="0"/>
        <w:jc w:val="both"/>
      </w:pPr>
      <w:r>
        <w:rPr>
          <w:rFonts w:ascii="Times New Roman"/>
          <w:b w:val="false"/>
          <w:i w:val="false"/>
          <w:color w:val="000000"/>
          <w:sz w:val="28"/>
        </w:rPr>
        <w:t xml:space="preserve">
      4. Солтүстік Қазақстан облысы Мамлют ауданы мәслихатының "Солтүстік Қазақстан облысы Мамлют ауданы мәслихатының 2016 жылғы 27 маусымдағы № 5/7 "Мамлют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 2018 жылғы 5 қазандағы № 34/3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4961 болып тіркелді).</w:t>
      </w:r>
    </w:p>
    <w:bookmarkEnd w:id="176"/>
    <w:bookmarkStart w:name="z142" w:id="177"/>
    <w:p>
      <w:pPr>
        <w:spacing w:after="0"/>
        <w:ind w:left="0"/>
        <w:jc w:val="both"/>
      </w:pPr>
      <w:r>
        <w:rPr>
          <w:rFonts w:ascii="Times New Roman"/>
          <w:b w:val="false"/>
          <w:i w:val="false"/>
          <w:color w:val="000000"/>
          <w:sz w:val="28"/>
        </w:rPr>
        <w:t xml:space="preserve">
      5. Солтүстік Қазақстан облысы Мамлют ауданы мәслихатының "Солтүстік Қазақстан облысы Мамлют ауданы мәслихатының 2016 жылғы 27 маусымдағы № 5/7 "Мамлют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 2019 жылғы 9 қыркүйектегі № 55/4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5568 болып тіркелді).</w:t>
      </w:r>
    </w:p>
    <w:bookmarkEnd w:id="177"/>
    <w:bookmarkStart w:name="z143" w:id="178"/>
    <w:p>
      <w:pPr>
        <w:spacing w:after="0"/>
        <w:ind w:left="0"/>
        <w:jc w:val="both"/>
      </w:pPr>
      <w:r>
        <w:rPr>
          <w:rFonts w:ascii="Times New Roman"/>
          <w:b w:val="false"/>
          <w:i w:val="false"/>
          <w:color w:val="000000"/>
          <w:sz w:val="28"/>
        </w:rPr>
        <w:t xml:space="preserve">
      6. Солтүстік Қазақстан облысы Мамлют ауданы мәслихатының "Солтүстік Қазақстан облысы Мамлют ауданы мәслихатының 2016 жылғы 27 маусымдағы № 5/7 "Мамлют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 2020 жылғы 26 ақпандағы № 64/2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6059 болып тіркелді).</w:t>
      </w:r>
    </w:p>
    <w:bookmarkEnd w:id="178"/>
    <w:bookmarkStart w:name="z144" w:id="179"/>
    <w:p>
      <w:pPr>
        <w:spacing w:after="0"/>
        <w:ind w:left="0"/>
        <w:jc w:val="both"/>
      </w:pPr>
      <w:r>
        <w:rPr>
          <w:rFonts w:ascii="Times New Roman"/>
          <w:b w:val="false"/>
          <w:i w:val="false"/>
          <w:color w:val="000000"/>
          <w:sz w:val="28"/>
        </w:rPr>
        <w:t xml:space="preserve">
      7. Солтүстік Қазақстан облысы Мамлют ауданы мәслихатының "Солтүстік Қазақстан облысы Мамлют ауданы мәслихатының 2016 жылғы 27 маусымдағы № 5/7 "Мамлют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мен толықтыру енгізу туралы" 2020 жылғы 10 маусымдағы № 72/3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6355 болып тіркелді).</w:t>
      </w:r>
    </w:p>
    <w:bookmarkEnd w:id="179"/>
    <w:bookmarkStart w:name="z145" w:id="180"/>
    <w:p>
      <w:pPr>
        <w:spacing w:after="0"/>
        <w:ind w:left="0"/>
        <w:jc w:val="both"/>
      </w:pPr>
      <w:r>
        <w:rPr>
          <w:rFonts w:ascii="Times New Roman"/>
          <w:b w:val="false"/>
          <w:i w:val="false"/>
          <w:color w:val="000000"/>
          <w:sz w:val="28"/>
        </w:rPr>
        <w:t xml:space="preserve">
      8. Солтүстік Қазақстан облысы Мамлют ауданы мәслихатының "Солтүстік Қазақстан облысы Мамлют ауданы мәслихатының 2016 жылғы 27 маусымдағы № 5/7 "Мамлют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 2021 жылғы 12 ақпандағы № 2/2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7135 болып тіркелді).</w:t>
      </w:r>
    </w:p>
    <w:bookmarkEnd w:id="180"/>
    <w:bookmarkStart w:name="z146" w:id="181"/>
    <w:p>
      <w:pPr>
        <w:spacing w:after="0"/>
        <w:ind w:left="0"/>
        <w:jc w:val="both"/>
      </w:pPr>
      <w:r>
        <w:rPr>
          <w:rFonts w:ascii="Times New Roman"/>
          <w:b w:val="false"/>
          <w:i w:val="false"/>
          <w:color w:val="000000"/>
          <w:sz w:val="28"/>
        </w:rPr>
        <w:t xml:space="preserve">
      9. Солтүстік Қазақстан облысы Мамлют ауданы мәслихатының "Солтүстік Қазақстан облысы Мамлют ауданы мәслихатының 2016 жылғы 27 маусымдағы № 5/7 "Мамлют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 енгізу және Солтүстік Қазақстан облысы Мамлют ауданы мәслихатының кейбір шешімдерінің күші жойылған деп тану туралы" 2021 жылғы 25 қарашадағы № 13/3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25480 болып тіркелді).</w:t>
      </w:r>
    </w:p>
    <w:bookmarkEnd w:id="181"/>
    <w:bookmarkStart w:name="z147" w:id="182"/>
    <w:p>
      <w:pPr>
        <w:spacing w:after="0"/>
        <w:ind w:left="0"/>
        <w:jc w:val="both"/>
      </w:pPr>
      <w:r>
        <w:rPr>
          <w:rFonts w:ascii="Times New Roman"/>
          <w:b w:val="false"/>
          <w:i w:val="false"/>
          <w:color w:val="000000"/>
          <w:sz w:val="28"/>
        </w:rPr>
        <w:t xml:space="preserve">
      10. Солтүстік Қазақстан облысы Мамлют ауданы мәслихатының "Солтүстік Қазақстан облысы Мамлют ауданы мәслихатының 2016 жылғы 27 маусымдағы № 5/7 "Мамлют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 енгізу туралы" 2022 жылғы 17 наурыздағы № 19/2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27283 болып тіркелді).</w:t>
      </w:r>
    </w:p>
    <w:bookmarkEnd w:id="182"/>
    <w:bookmarkStart w:name="z148" w:id="183"/>
    <w:p>
      <w:pPr>
        <w:spacing w:after="0"/>
        <w:ind w:left="0"/>
        <w:jc w:val="both"/>
      </w:pPr>
      <w:r>
        <w:rPr>
          <w:rFonts w:ascii="Times New Roman"/>
          <w:b w:val="false"/>
          <w:i w:val="false"/>
          <w:color w:val="000000"/>
          <w:sz w:val="28"/>
        </w:rPr>
        <w:t xml:space="preserve">
      11. Солтүстік Қазақстан облысы Мамлют ауданы мәслихатының "Солтүстік Қазақстан облысы Мамлют ауданы мәслихатының 2016 жылғы 27 маусымдағы № 5/7 "Мамлют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 енгізу туралы" 2023 жылғы 12 мамырдағы № 4/2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7499-15 болып тіркелді)</w:t>
      </w:r>
    </w:p>
    <w:bookmarkEnd w:id="18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