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b590" w14:textId="7f2b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2023 жылғы 11 желтоқсандағы № 14/4 шешімі. Зарегистрировано в Департаменте юстиции Северо-Казахстанской области 19 декабря 2023 года № 7655-15</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берілген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(әрі қарай – Қағидалар)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Мамлют ауданы мәслихатының кейбір шешімдерінің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Солтүстік Қазақстан облысы Мамлют ауданы мәслихатының 26.08.2024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Каримова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шешімімен бекітілген</w:t>
            </w:r>
          </w:p>
        </w:tc>
      </w:tr>
    </w:tbl>
    <w:bookmarkStart w:name="z15" w:id="4"/>
    <w:p>
      <w:pPr>
        <w:spacing w:after="0"/>
        <w:ind w:left="0"/>
        <w:jc w:val="left"/>
      </w:pPr>
      <w:r>
        <w:rPr>
          <w:rFonts w:ascii="Times New Roman"/>
          <w:b/>
          <w:i w:val="false"/>
          <w:color w:val="000000"/>
        </w:rPr>
        <w:t xml:space="preserve">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Мамлют ауданы мәслихатының 14.03.2024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26.08.2024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14.04.2025 </w:t>
      </w:r>
      <w:r>
        <w:rPr>
          <w:rFonts w:ascii="Times New Roman"/>
          <w:b w:val="false"/>
          <w:i w:val="false"/>
          <w:color w:val="ff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қосымша жаңа редакцияда - Солтүстік Қазақстан облысы Мамлют ауданы мәслихатының 30.04.2026 </w:t>
      </w:r>
      <w:r>
        <w:rPr>
          <w:rFonts w:ascii="Times New Roman"/>
          <w:b w:val="false"/>
          <w:i w:val="false"/>
          <w:color w:val="ff0000"/>
          <w:sz w:val="28"/>
        </w:rPr>
        <w:t>№ 56/3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16"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Осы Солтүстік Қазақстан облысы Мамлют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Мамлют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Мамлют ауданы әкімдігінің жұмыспен қамту және әлеуметтік бағдарламалар бөлімі" коммуналдық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Start w:name="z17" w:id="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6"/>
    <w:bookmarkStart w:name="z18" w:id="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7"/>
    <w:bookmarkStart w:name="z19" w:id="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8"/>
    <w:bookmarkStart w:name="z20" w:id="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9"/>
    <w:bookmarkStart w:name="z21" w:id="1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0"/>
    <w:bookmarkStart w:name="z22" w:id="1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1"/>
    <w:bookmarkStart w:name="z23" w:id="1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2"/>
    <w:bookmarkStart w:name="z24" w:id="1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3"/>
    <w:bookmarkStart w:name="z25" w:id="14"/>
    <w:p>
      <w:pPr>
        <w:spacing w:after="0"/>
        <w:ind w:left="0"/>
        <w:jc w:val="both"/>
      </w:pPr>
      <w:r>
        <w:rPr>
          <w:rFonts w:ascii="Times New Roman"/>
          <w:b w:val="false"/>
          <w:i w:val="false"/>
          <w:color w:val="000000"/>
          <w:sz w:val="28"/>
        </w:rPr>
        <w:t xml:space="preserve">
      3. Қазақстан Республикасының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4"/>
    <w:bookmarkStart w:name="z26" w:id="15"/>
    <w:p>
      <w:pPr>
        <w:spacing w:after="0"/>
        <w:ind w:left="0"/>
        <w:jc w:val="both"/>
      </w:pPr>
      <w:r>
        <w:rPr>
          <w:rFonts w:ascii="Times New Roman"/>
          <w:b w:val="false"/>
          <w:i w:val="false"/>
          <w:color w:val="000000"/>
          <w:sz w:val="28"/>
        </w:rPr>
        <w:t>
      4. Осы қағидалар Солтүстік Қазақстан облысы Мамлют ауданы аумағында тұрақты тұратын және тіркелген адамдарға таралады.</w:t>
      </w:r>
    </w:p>
    <w:bookmarkEnd w:id="15"/>
    <w:bookmarkStart w:name="z27" w:id="16"/>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16"/>
    <w:bookmarkStart w:name="z28" w:id="17"/>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жергілікті атқарушы органдарының ұсынуы бойынша жергілікті өкілді органдар белгілейді.</w:t>
      </w:r>
    </w:p>
    <w:bookmarkEnd w:id="17"/>
    <w:bookmarkStart w:name="z29" w:id="18"/>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18"/>
    <w:bookmarkStart w:name="z30" w:id="19"/>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19"/>
    <w:bookmarkStart w:name="z31"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2" w:id="21"/>
    <w:p>
      <w:pPr>
        <w:spacing w:after="0"/>
        <w:ind w:left="0"/>
        <w:jc w:val="both"/>
      </w:pPr>
      <w:r>
        <w:rPr>
          <w:rFonts w:ascii="Times New Roman"/>
          <w:b w:val="false"/>
          <w:i w:val="false"/>
          <w:color w:val="000000"/>
          <w:sz w:val="28"/>
        </w:rPr>
        <w:t>
      7.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жергілікті атқарушы органдар белгілейді және жергілікті өкілді органдардың шешімдерімен бекітіледі.</w:t>
      </w:r>
    </w:p>
    <w:bookmarkEnd w:id="21"/>
    <w:bookmarkStart w:name="z33" w:id="22"/>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2"/>
    <w:bookmarkStart w:name="z34" w:id="23"/>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23"/>
    <w:bookmarkStart w:name="z35" w:id="24"/>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4"/>
    <w:bookmarkStart w:name="z36" w:id="25"/>
    <w:p>
      <w:pPr>
        <w:spacing w:after="0"/>
        <w:ind w:left="0"/>
        <w:jc w:val="both"/>
      </w:pPr>
      <w:r>
        <w:rPr>
          <w:rFonts w:ascii="Times New Roman"/>
          <w:b w:val="false"/>
          <w:i w:val="false"/>
          <w:color w:val="000000"/>
          <w:sz w:val="28"/>
        </w:rPr>
        <w:t>
      3) әлеуметтік мәні бар сырқатының болуы;</w:t>
      </w:r>
    </w:p>
    <w:bookmarkEnd w:id="25"/>
    <w:bookmarkStart w:name="z37" w:id="26"/>
    <w:p>
      <w:pPr>
        <w:spacing w:after="0"/>
        <w:ind w:left="0"/>
        <w:jc w:val="both"/>
      </w:pPr>
      <w:r>
        <w:rPr>
          <w:rFonts w:ascii="Times New Roman"/>
          <w:b w:val="false"/>
          <w:i w:val="false"/>
          <w:color w:val="000000"/>
          <w:sz w:val="28"/>
        </w:rPr>
        <w:t>
      4)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26"/>
    <w:bookmarkStart w:name="z38" w:id="27"/>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27"/>
    <w:bookmarkStart w:name="z39" w:id="2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28"/>
    <w:bookmarkStart w:name="z40" w:id="2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Солтүстік Қазақстан облысы Мамлют ауданы мәслихатымен бекіткен азаматтарды мұқтаждар санатына жатқызу негіздерінің тізбесін басшылыққа алады.</w:t>
      </w:r>
    </w:p>
    <w:bookmarkEnd w:id="29"/>
    <w:bookmarkStart w:name="z41" w:id="30"/>
    <w:p>
      <w:pPr>
        <w:spacing w:after="0"/>
        <w:ind w:left="0"/>
        <w:jc w:val="both"/>
      </w:pPr>
      <w:r>
        <w:rPr>
          <w:rFonts w:ascii="Times New Roman"/>
          <w:b w:val="false"/>
          <w:i w:val="false"/>
          <w:color w:val="000000"/>
          <w:sz w:val="28"/>
        </w:rPr>
        <w:t>
      8. Мереке күндері мен атаулы күндерге әлеуметтік көмек азаматтардың мынадай санаттарына ақшалай төлемдер түрінде жылына 1 (бір) рет тағайындалады:</w:t>
      </w:r>
    </w:p>
    <w:bookmarkEnd w:id="30"/>
    <w:bookmarkStart w:name="z42" w:id="3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1"/>
    <w:p>
      <w:pPr>
        <w:spacing w:after="0"/>
        <w:ind w:left="0"/>
        <w:jc w:val="both"/>
      </w:pPr>
      <w:r>
        <w:rPr>
          <w:rFonts w:ascii="Times New Roman"/>
          <w:b w:val="false"/>
          <w:i w:val="false"/>
          <w:color w:val="000000"/>
          <w:sz w:val="28"/>
        </w:rPr>
        <w:t>
      бұрынғы Кеңестік Социалдық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35 (отыз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 бұрынғы КСР Одағының аумағынан Ауғанстанға жауынгерлік тапсырмалармен ұшқан ұшу құрамының әскери қызметшілеріне – 35 (отыз бес) айлық есептік көрсеткіштер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марапатталған жұмысшылар мен қызметшілерге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 салдарынан қаза тапқан (хабар-ошарсыз кеткен) немесе қайтыс болған әскери қызметшілердің отбасыларына – 35 (отыз бес) айлық есептiк көрсеткіш мөлшерiнде;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- 35 (отыз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 35 (отыз бес) айлық есептік көрсеткіш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Start w:name="z43" w:id="32"/>
    <w:p>
      <w:pPr>
        <w:spacing w:after="0"/>
        <w:ind w:left="0"/>
        <w:jc w:val="both"/>
      </w:pPr>
      <w:r>
        <w:rPr>
          <w:rFonts w:ascii="Times New Roman"/>
          <w:b w:val="false"/>
          <w:i w:val="false"/>
          <w:color w:val="000000"/>
          <w:sz w:val="28"/>
        </w:rPr>
        <w:t>
      2) 8 наурыз - Халықаралық әйелдер күні:</w:t>
      </w:r>
    </w:p>
    <w:bookmarkEnd w:id="32"/>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- 10 (он) айлық есептік көрсеткіш мөлшерінде;</w:t>
      </w:r>
    </w:p>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біліммен кейінгі, жоғарғы және (немесе) жоғарғы оқу орнынан кейінгі білім беру ұйымдарында күндізгі оқу нысаны бойынша білім алатын балалары бар көп балалы отбасыларына – 5 (бес) айлық есептік көрсеткіш мөлшерінде;</w:t>
      </w:r>
    </w:p>
    <w:bookmarkStart w:name="z44" w:id="33"/>
    <w:p>
      <w:pPr>
        <w:spacing w:after="0"/>
        <w:ind w:left="0"/>
        <w:jc w:val="both"/>
      </w:pPr>
      <w:r>
        <w:rPr>
          <w:rFonts w:ascii="Times New Roman"/>
          <w:b w:val="false"/>
          <w:i w:val="false"/>
          <w:color w:val="000000"/>
          <w:sz w:val="28"/>
        </w:rPr>
        <w:t>
      3) 26 сәуір - Чернобыль апатын еске алу күні:</w:t>
      </w:r>
    </w:p>
    <w:bookmarkEnd w:id="33"/>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отбасылары- 35 (отыз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отбасыларына- 35 (отыз бес)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-35 (отыз бес) айлық есептік көрсеткіш мөлшерінде;</w:t>
      </w:r>
    </w:p>
    <w:bookmarkStart w:name="z45" w:id="34"/>
    <w:p>
      <w:pPr>
        <w:spacing w:after="0"/>
        <w:ind w:left="0"/>
        <w:jc w:val="both"/>
      </w:pPr>
      <w:r>
        <w:rPr>
          <w:rFonts w:ascii="Times New Roman"/>
          <w:b w:val="false"/>
          <w:i w:val="false"/>
          <w:color w:val="000000"/>
          <w:sz w:val="28"/>
        </w:rPr>
        <w:t>
      4) 7 мамыр – Отан қорғаушы күні:</w:t>
      </w:r>
    </w:p>
    <w:bookmarkEnd w:id="34"/>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барысында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Start w:name="z46" w:id="35"/>
    <w:p>
      <w:pPr>
        <w:spacing w:after="0"/>
        <w:ind w:left="0"/>
        <w:jc w:val="both"/>
      </w:pPr>
      <w:r>
        <w:rPr>
          <w:rFonts w:ascii="Times New Roman"/>
          <w:b w:val="false"/>
          <w:i w:val="false"/>
          <w:color w:val="000000"/>
          <w:sz w:val="28"/>
        </w:rPr>
        <w:t>
      5) 9 мамыр – Жеңіс күні:</w:t>
      </w:r>
    </w:p>
    <w:bookmarkEnd w:id="35"/>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әскери етушілерге – 382 (үш жүз секен екі)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382 (үш жүз секен екі) айлық есептік көрсеткіш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-16 (он алты) айлық есептік көрсеткіш мөлшерінде;</w:t>
      </w:r>
    </w:p>
    <w:p>
      <w:pPr>
        <w:spacing w:after="0"/>
        <w:ind w:left="0"/>
        <w:jc w:val="both"/>
      </w:pPr>
      <w:r>
        <w:rPr>
          <w:rFonts w:ascii="Times New Roman"/>
          <w:b w:val="false"/>
          <w:i w:val="false"/>
          <w:color w:val="000000"/>
          <w:sz w:val="28"/>
        </w:rPr>
        <w:t>
      екінші дүниежүзілік соғыс кезеңінде фашистар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16 (он алты)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Start w:name="z47" w:id="36"/>
    <w:p>
      <w:pPr>
        <w:spacing w:after="0"/>
        <w:ind w:left="0"/>
        <w:jc w:val="both"/>
      </w:pPr>
      <w:r>
        <w:rPr>
          <w:rFonts w:ascii="Times New Roman"/>
          <w:b w:val="false"/>
          <w:i w:val="false"/>
          <w:color w:val="000000"/>
          <w:sz w:val="28"/>
        </w:rPr>
        <w:t>
      6) 31 мамыр - Саяси қуғын-сүргін және ашаршылық құрбандарын еске алу қүні:</w:t>
      </w:r>
    </w:p>
    <w:bookmarkEnd w:id="36"/>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аумағында саяси қуғын – сүргіннен тікелей зардап шеккен және қазіргі кезде Қазақстан Республикасының азаматтары болып табылатын адамдарға - 15 (он бес)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қазіргі аумағында өздеріне қуғын-сүргіндер қолданылғанға дейін тұрақты өмір сүрген адамдар мына төмендегі жағдайларда танылады:</w:t>
      </w:r>
    </w:p>
    <w:p>
      <w:pPr>
        <w:spacing w:after="0"/>
        <w:ind w:left="0"/>
        <w:jc w:val="both"/>
      </w:pPr>
      <w:r>
        <w:rPr>
          <w:rFonts w:ascii="Times New Roman"/>
          <w:b w:val="false"/>
          <w:i w:val="false"/>
          <w:color w:val="000000"/>
          <w:sz w:val="28"/>
        </w:rPr>
        <w:t>
       бұрынғы КСР Одағынан тысқары жерлерде қуғын- сүргіндерді кеңес соттары мен басқа да органдардың қолдануы - 15 (он бес) айлық есептік көрсеткіш мөлшерінде;</w:t>
      </w:r>
    </w:p>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 - 15 (он бес) айлық есептік көрсеткіш мөлшерінде;</w:t>
      </w:r>
    </w:p>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 - 15 (он бес) айлық есептік көрсеткіш мөлшерінде;</w:t>
      </w:r>
    </w:p>
    <w:p>
      <w:pPr>
        <w:spacing w:after="0"/>
        <w:ind w:left="0"/>
        <w:jc w:val="both"/>
      </w:pPr>
      <w:r>
        <w:rPr>
          <w:rFonts w:ascii="Times New Roman"/>
          <w:b w:val="false"/>
          <w:i w:val="false"/>
          <w:color w:val="000000"/>
          <w:sz w:val="28"/>
        </w:rPr>
        <w:t>
      қуғын-сүргіндерді орталық одақтық органдар: КСР Одағының Жоғарғы Соты мен оның сот алқаларының, СКРО Айрықша бас саяси Басқарма алқасының, КСР Одағы Ішкі істер халық комиссариаты- Мемлекет Қауіпсіздігі министрлігі-Ішкі істер мининстрлігі жанындағы айрықша кеңестің, КСР Одағы Прокуратурасы мен КСР Одағы ішкі істер халық комиссариатының тергеу істері жөніндегі комиссиясының және басқа органдар шешімдері бойынша қолдануы- 15 (он бес) айлық есептік көрсеткіш мөлшерінде;</w:t>
      </w:r>
    </w:p>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танылғандарға - 10 (он) айлық есептік көрсеткіш мөлшерінде көрсетіледі;</w:t>
      </w:r>
    </w:p>
    <w:bookmarkStart w:name="z48" w:id="37"/>
    <w:p>
      <w:pPr>
        <w:spacing w:after="0"/>
        <w:ind w:left="0"/>
        <w:jc w:val="both"/>
      </w:pPr>
      <w:r>
        <w:rPr>
          <w:rFonts w:ascii="Times New Roman"/>
          <w:b w:val="false"/>
          <w:i w:val="false"/>
          <w:color w:val="000000"/>
          <w:sz w:val="28"/>
        </w:rPr>
        <w:t>
      7) 1-маусым Балаларды қорғау күні:</w:t>
      </w:r>
    </w:p>
    <w:bookmarkEnd w:id="37"/>
    <w:p>
      <w:pPr>
        <w:spacing w:after="0"/>
        <w:ind w:left="0"/>
        <w:jc w:val="both"/>
      </w:pPr>
      <w:r>
        <w:rPr>
          <w:rFonts w:ascii="Times New Roman"/>
          <w:b w:val="false"/>
          <w:i w:val="false"/>
          <w:color w:val="000000"/>
          <w:sz w:val="28"/>
        </w:rPr>
        <w:t>
      Мүгедектігі бар балалар:</w:t>
      </w:r>
    </w:p>
    <w:p>
      <w:pPr>
        <w:spacing w:after="0"/>
        <w:ind w:left="0"/>
        <w:jc w:val="both"/>
      </w:pPr>
      <w:r>
        <w:rPr>
          <w:rFonts w:ascii="Times New Roman"/>
          <w:b w:val="false"/>
          <w:i w:val="false"/>
          <w:color w:val="000000"/>
          <w:sz w:val="28"/>
        </w:rPr>
        <w:t>
      жеті жасқа дейінгі мүгедектігі бар балаларға - 5 (бес) айлық есептік көрсеткіш мөлшерінде көрсетіледі;</w:t>
      </w:r>
    </w:p>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балаларға- 5 (бес) айлық есептік көрсеткіш мөлшерінде көрсетіледі;</w:t>
      </w:r>
    </w:p>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балаларға - 5 (бес) айлық есептік көрсеткіш мөлшерінде көрсетіледі;</w:t>
      </w:r>
    </w:p>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балаларға - 5 (бес) айлық есептік көрсеткіш мөлшерінде көрсетіледі;</w:t>
      </w:r>
    </w:p>
    <w:bookmarkStart w:name="z49" w:id="38"/>
    <w:p>
      <w:pPr>
        <w:spacing w:after="0"/>
        <w:ind w:left="0"/>
        <w:jc w:val="both"/>
      </w:pPr>
      <w:r>
        <w:rPr>
          <w:rFonts w:ascii="Times New Roman"/>
          <w:b w:val="false"/>
          <w:i w:val="false"/>
          <w:color w:val="000000"/>
          <w:sz w:val="28"/>
        </w:rPr>
        <w:t>
      8) 30 тамыз – Қазақстан Республикасының Конституция күніне орай:</w:t>
      </w:r>
    </w:p>
    <w:bookmarkEnd w:id="38"/>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 - 10 (он) айлық есептік көрсеткіш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p>
      <w:pPr>
        <w:spacing w:after="0"/>
        <w:ind w:left="0"/>
        <w:jc w:val="both"/>
      </w:pPr>
      <w:r>
        <w:rPr>
          <w:rFonts w:ascii="Times New Roman"/>
          <w:b w:val="false"/>
          <w:i w:val="false"/>
          <w:color w:val="000000"/>
          <w:sz w:val="28"/>
        </w:rPr>
        <w:t>
      9) 16 желтоқсан –Тәуелсіздік күні:</w:t>
      </w:r>
    </w:p>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адамдарға - 51 (елу бір) айлық есептік көрсеткіш мөлшерінде.</w:t>
      </w:r>
    </w:p>
    <w:bookmarkStart w:name="z50" w:id="39"/>
    <w:p>
      <w:pPr>
        <w:spacing w:after="0"/>
        <w:ind w:left="0"/>
        <w:jc w:val="both"/>
      </w:pPr>
      <w:r>
        <w:rPr>
          <w:rFonts w:ascii="Times New Roman"/>
          <w:b w:val="false"/>
          <w:i w:val="false"/>
          <w:color w:val="000000"/>
          <w:sz w:val="28"/>
        </w:rPr>
        <w:t>
      9. Жан басына шаққандағы орташа табысы ең төменгі күнкөріс деңгейінің бір еселенген мөлшерінің шегінен аспайтын әлеуметтік көмек азаматтардың жекелеген санаттарына 10 (он ) айлық есептік көрсеткіш мөлшерінде , оның ішінде мынадай негіздер бойынша біржолғы көрсетіледі:</w:t>
      </w:r>
    </w:p>
    <w:bookmarkEnd w:id="39"/>
    <w:p>
      <w:pPr>
        <w:spacing w:after="0"/>
        <w:ind w:left="0"/>
        <w:jc w:val="both"/>
      </w:pPr>
      <w:r>
        <w:rPr>
          <w:rFonts w:ascii="Times New Roman"/>
          <w:b w:val="false"/>
          <w:i w:val="false"/>
          <w:color w:val="000000"/>
          <w:sz w:val="28"/>
        </w:rPr>
        <w:t>
      жан басына шаққандағы орташа табысы жергілікті өкілді органдар белгілеген шектен аспайтын адамдарға (отбасыларға) ең төменгі күнкөріс деңгейіне еселенген қатынаста.</w:t>
      </w:r>
    </w:p>
    <w:bookmarkStart w:name="z51" w:id="40"/>
    <w:p>
      <w:pPr>
        <w:spacing w:after="0"/>
        <w:ind w:left="0"/>
        <w:jc w:val="both"/>
      </w:pPr>
      <w:r>
        <w:rPr>
          <w:rFonts w:ascii="Times New Roman"/>
          <w:b w:val="false"/>
          <w:i w:val="false"/>
          <w:color w:val="000000"/>
          <w:sz w:val="28"/>
        </w:rPr>
        <w:t>
      10. Әлеуметтік көмек жан басына шаққандағы орташа табысты есепке алмай, мұқтаж азаматтардың мынадай санаттарына көрсетіледі:</w:t>
      </w:r>
    </w:p>
    <w:bookmarkEnd w:id="40"/>
    <w:bookmarkStart w:name="z52" w:id="41"/>
    <w:p>
      <w:pPr>
        <w:spacing w:after="0"/>
        <w:ind w:left="0"/>
        <w:jc w:val="both"/>
      </w:pPr>
      <w:r>
        <w:rPr>
          <w:rFonts w:ascii="Times New Roman"/>
          <w:b w:val="false"/>
          <w:i w:val="false"/>
          <w:color w:val="000000"/>
          <w:sz w:val="28"/>
        </w:rPr>
        <w:t>
      1) азаматтарға (отбасыларға), табиғи зілзала салдарынан азаматтарға (отбасыларға) не олардың мүлкіне біржолғы 100 (жүз) айлық есептік көрсеткіш мөлшерінде, тұрғын үй (тұрғын үй құрылысы) иелерінің біріне залал келтірілген жағдайда, әлеуметтік көмек көрсету мерзімі өмірлік қиын жағдай туындаған күннен бастап алты айдан кешіктірілмей;</w:t>
      </w:r>
    </w:p>
    <w:bookmarkEnd w:id="41"/>
    <w:bookmarkStart w:name="z53" w:id="42"/>
    <w:p>
      <w:pPr>
        <w:spacing w:after="0"/>
        <w:ind w:left="0"/>
        <w:jc w:val="both"/>
      </w:pPr>
      <w:r>
        <w:rPr>
          <w:rFonts w:ascii="Times New Roman"/>
          <w:b w:val="false"/>
          <w:i w:val="false"/>
          <w:color w:val="000000"/>
          <w:sz w:val="28"/>
        </w:rPr>
        <w:t>
      2) Азаматтарға (отбасыларға), өрт салдарынан азаматтарға (отбасыларға) не олардың мүлкіне біржолғы 100 (жүз) айлық есептік көрсеткіш мөлшерінде, тұрғын үй (тұрғын үй құрылысы) иелерінің біріне залал келтірілген жағдайда, әлеуметтік көмек көрсету мерзімі өмірлік қиын жағдай туындаған күннен бастап алты айдан кешіктірілмейді;</w:t>
      </w:r>
    </w:p>
    <w:bookmarkEnd w:id="42"/>
    <w:bookmarkStart w:name="z54" w:id="43"/>
    <w:p>
      <w:pPr>
        <w:spacing w:after="0"/>
        <w:ind w:left="0"/>
        <w:jc w:val="both"/>
      </w:pPr>
      <w:r>
        <w:rPr>
          <w:rFonts w:ascii="Times New Roman"/>
          <w:b w:val="false"/>
          <w:i w:val="false"/>
          <w:color w:val="000000"/>
          <w:sz w:val="28"/>
        </w:rPr>
        <w:t>
      3) әлеуметтік маңызы бар аурулардан зардап шегетін адамдарға-бір мезгілде 10 (он) айлық есептік көрсеткіш мөлшерінде, әлеуметтік көмек көрсету мерзімі өмірлік қиын жағдай туындаған күннен бастап алты айдан кешіктірілмей;</w:t>
      </w:r>
    </w:p>
    <w:bookmarkEnd w:id="43"/>
    <w:bookmarkStart w:name="z55" w:id="44"/>
    <w:p>
      <w:pPr>
        <w:spacing w:after="0"/>
        <w:ind w:left="0"/>
        <w:jc w:val="both"/>
      </w:pPr>
      <w:r>
        <w:rPr>
          <w:rFonts w:ascii="Times New Roman"/>
          <w:b w:val="false"/>
          <w:i w:val="false"/>
          <w:color w:val="000000"/>
          <w:sz w:val="28"/>
        </w:rPr>
        <w:t>
      4) тұрақты күтім және қосымша күшейтілген тамақтану үшін адамның иммун тапшылығы вирусынан (АИТВ) туындаған ауруы бар балаларға - ай сайын ең төменгі күнкөріс деңгейінің 2 (екі) еселенген мөлшерінде;</w:t>
      </w:r>
    </w:p>
    <w:bookmarkEnd w:id="44"/>
    <w:bookmarkStart w:name="z56" w:id="45"/>
    <w:p>
      <w:pPr>
        <w:spacing w:after="0"/>
        <w:ind w:left="0"/>
        <w:jc w:val="both"/>
      </w:pPr>
      <w:r>
        <w:rPr>
          <w:rFonts w:ascii="Times New Roman"/>
          <w:b w:val="false"/>
          <w:i w:val="false"/>
          <w:color w:val="000000"/>
          <w:sz w:val="28"/>
        </w:rPr>
        <w:t>
      5) туберкулезбен ауыратын және амбулаториялық емделіп жатқан азаматтарға "Солтүстік Қазақстан облысы әкімдігінің денсаулық сақтау басқармасы" коммуналдық мемлекеттік мекемесінің "Мамлют аудандық ауруханасы" шаруашылық жүргізу құқығындағы коммуналдық мемлекеттік кәсіпорны ұсынатын тізімдер негізінде қосымша тамақтануға – ай сайын 6 (алты) айлық есептік көрсеткіш мөлшерінде беріледі.</w:t>
      </w:r>
    </w:p>
    <w:bookmarkEnd w:id="45"/>
    <w:bookmarkStart w:name="z57" w:id="46"/>
    <w:p>
      <w:pPr>
        <w:spacing w:after="0"/>
        <w:ind w:left="0"/>
        <w:jc w:val="both"/>
      </w:pPr>
      <w:r>
        <w:rPr>
          <w:rFonts w:ascii="Times New Roman"/>
          <w:b w:val="false"/>
          <w:i w:val="false"/>
          <w:color w:val="000000"/>
          <w:sz w:val="28"/>
        </w:rPr>
        <w:t>
      11. Әлеуметтік көмек табыстарды қоспағанда келесі санаттағы азаматтарға көрсетіледі:</w:t>
      </w:r>
    </w:p>
    <w:bookmarkEnd w:id="46"/>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Кеңестік Социалистік Республикалар Одағының (бұдан әрі – КСР Одағы) ордендерімен және медальдарымен марапатталған адамдарға Заңның 8-бабы бірінші бөлігінің 4) және 5) тармақшаларында көрсетілген адамдарды қоспағанда, "Ардагерлер туралы" Қазақстан Республикасы Заңының 8-бабында азаматтардың осы санаттары мәртебесінің болу фактісін растайтын құжатты ұсына отырып, емдеуге (сауықтыруға) әлеуметтік көмек 50 (елу) айлық есептік көрсеткіш мөлшерінде, бір мезгілде 1 жылына бір рет;</w:t>
      </w:r>
    </w:p>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 бірінші бөлігінің 4) және 5) тармақшаларында көрсетілген адамдарды қоспағанда, осы санаттары мәртебесінің болу фактісін растайтын құжатты ұсына отырып, коммуналдық қызметтерге ақы төлеуге және отын сатып алуға, ай сайын 2 (екі) айлық есептік көрсеткіш мөлшерінде;</w:t>
      </w:r>
    </w:p>
    <w:p>
      <w:pPr>
        <w:spacing w:after="0"/>
        <w:ind w:left="0"/>
        <w:jc w:val="both"/>
      </w:pPr>
      <w:r>
        <w:rPr>
          <w:rFonts w:ascii="Times New Roman"/>
          <w:b w:val="false"/>
          <w:i w:val="false"/>
          <w:color w:val="000000"/>
          <w:sz w:val="28"/>
        </w:rPr>
        <w:t>
      мүгедектігі бар адамдарды оңалту мен оңалтудың жеке бағдарламасына сәйкес бірінші топтағы мүгедек адамдарға санаторий-курорттық емделуге жеке көмекшінің сүйемелдеуіне бір мезгілде 50 (елу) айлық есептік көрсеткіш мөлшерінде жүргізіледі.</w:t>
      </w:r>
    </w:p>
    <w:bookmarkStart w:name="z58" w:id="47"/>
    <w:p>
      <w:pPr>
        <w:spacing w:after="0"/>
        <w:ind w:left="0"/>
        <w:jc w:val="both"/>
      </w:pPr>
      <w:r>
        <w:rPr>
          <w:rFonts w:ascii="Times New Roman"/>
          <w:b w:val="false"/>
          <w:i w:val="false"/>
          <w:color w:val="000000"/>
          <w:sz w:val="28"/>
        </w:rPr>
        <w:t xml:space="preserve">
      12. Бұл ретте жиынтық табыс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32609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47"/>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Start w:name="z59" w:id="48"/>
    <w:p>
      <w:pPr>
        <w:spacing w:after="0"/>
        <w:ind w:left="0"/>
        <w:jc w:val="left"/>
      </w:pPr>
      <w:r>
        <w:rPr>
          <w:rFonts w:ascii="Times New Roman"/>
          <w:b/>
          <w:i w:val="false"/>
          <w:color w:val="000000"/>
        </w:rPr>
        <w:t xml:space="preserve"> 3-тарау. Әлеуметтік көмек көрсету тәртібі</w:t>
      </w:r>
    </w:p>
    <w:bookmarkEnd w:id="48"/>
    <w:bookmarkStart w:name="z60" w:id="49"/>
    <w:p>
      <w:pPr>
        <w:spacing w:after="0"/>
        <w:ind w:left="0"/>
        <w:jc w:val="both"/>
      </w:pPr>
      <w:r>
        <w:rPr>
          <w:rFonts w:ascii="Times New Roman"/>
          <w:b w:val="false"/>
          <w:i w:val="false"/>
          <w:color w:val="000000"/>
          <w:sz w:val="28"/>
        </w:rPr>
        <w:t>
      13. Атаулы күндер мен мереке күндеріне орай әлеуметтік көмек оны алушылардан өтініштер талап етілмей көрсетіледі.</w:t>
      </w:r>
    </w:p>
    <w:bookmarkEnd w:id="49"/>
    <w:p>
      <w:pPr>
        <w:spacing w:after="0"/>
        <w:ind w:left="0"/>
        <w:jc w:val="both"/>
      </w:pPr>
      <w:r>
        <w:rPr>
          <w:rFonts w:ascii="Times New Roman"/>
          <w:b w:val="false"/>
          <w:i w:val="false"/>
          <w:color w:val="000000"/>
          <w:sz w:val="28"/>
        </w:rPr>
        <w:t>
      Әлеуметтік көмекті алушылардың санаттарын жергілікті ақтарушы орган айқындайды.</w:t>
      </w:r>
    </w:p>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не өзге де ұйымдарға сұрау салу негізінде не уәкілетті мемлекеттік органның ақпараттық жүйелерінен электрондық түрде қалыптастырылады.</w:t>
      </w:r>
    </w:p>
    <w:bookmarkStart w:name="z61" w:id="50"/>
    <w:p>
      <w:pPr>
        <w:spacing w:after="0"/>
        <w:ind w:left="0"/>
        <w:jc w:val="both"/>
      </w:pPr>
      <w:r>
        <w:rPr>
          <w:rFonts w:ascii="Times New Roman"/>
          <w:b w:val="false"/>
          <w:i w:val="false"/>
          <w:color w:val="000000"/>
          <w:sz w:val="28"/>
        </w:rPr>
        <w:t>
      14.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167-бабына сәйкес берілген сенімхат бойынша өкілі) әлеуметтік көмек көрсету жөніндегі уәкілетті органға немесе ауылдық округ әкіміне немесе мемлекеттік корпорацияға лгілік қағидаларға 1-қосымшаға сәйкес нысан бойынша өтінішпен немесе Үлгілік қағидаларға 1-1-қосымшаға сәйкес нысан бойынша порталға электрондық түрдегі өтінішпен жүгінеді.</w:t>
      </w:r>
    </w:p>
    <w:bookmarkEnd w:id="50"/>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 бойынша сұрау салулар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Start w:name="z62" w:id="5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51"/>
    <w:bookmarkStart w:name="z63" w:id="5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52"/>
    <w:bookmarkStart w:name="z64" w:id="53"/>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bookmarkEnd w:id="53"/>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құжаттар топтамасын толық ұсынбаған және (немесе) қолданылу мерзімі өткен құжаттарды ұсынған кезде Үлгілік қағидаларға 1-3-қосымшаға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Start w:name="z65" w:id="54"/>
    <w:p>
      <w:pPr>
        <w:spacing w:after="0"/>
        <w:ind w:left="0"/>
        <w:jc w:val="both"/>
      </w:pPr>
      <w:r>
        <w:rPr>
          <w:rFonts w:ascii="Times New Roman"/>
          <w:b w:val="false"/>
          <w:i w:val="false"/>
          <w:color w:val="000000"/>
          <w:sz w:val="28"/>
        </w:rPr>
        <w:t>
      15.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54"/>
    <w:p>
      <w:pPr>
        <w:spacing w:after="0"/>
        <w:ind w:left="0"/>
        <w:jc w:val="both"/>
      </w:pPr>
      <w:r>
        <w:rPr>
          <w:rFonts w:ascii="Times New Roman"/>
          <w:b w:val="false"/>
          <w:i w:val="false"/>
          <w:color w:val="000000"/>
          <w:sz w:val="28"/>
        </w:rPr>
        <w:t>
      Осы қағидалардың 7-тармағы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қала,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Start w:name="z66" w:id="55"/>
    <w:p>
      <w:pPr>
        <w:spacing w:after="0"/>
        <w:ind w:left="0"/>
        <w:jc w:val="both"/>
      </w:pPr>
      <w:r>
        <w:rPr>
          <w:rFonts w:ascii="Times New Roman"/>
          <w:b w:val="false"/>
          <w:i w:val="false"/>
          <w:color w:val="000000"/>
          <w:sz w:val="28"/>
        </w:rPr>
        <w:t>
      16.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қала, ауылдық округ әкіміне жібереді.</w:t>
      </w:r>
    </w:p>
    <w:bookmarkEnd w:id="55"/>
    <w:p>
      <w:pPr>
        <w:spacing w:after="0"/>
        <w:ind w:left="0"/>
        <w:jc w:val="both"/>
      </w:pPr>
      <w:r>
        <w:rPr>
          <w:rFonts w:ascii="Times New Roman"/>
          <w:b w:val="false"/>
          <w:i w:val="false"/>
          <w:color w:val="000000"/>
          <w:sz w:val="28"/>
        </w:rPr>
        <w:t>
      Қала,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Start w:name="z67" w:id="56"/>
    <w:p>
      <w:pPr>
        <w:spacing w:after="0"/>
        <w:ind w:left="0"/>
        <w:jc w:val="both"/>
      </w:pPr>
      <w:r>
        <w:rPr>
          <w:rFonts w:ascii="Times New Roman"/>
          <w:b w:val="false"/>
          <w:i w:val="false"/>
          <w:color w:val="000000"/>
          <w:sz w:val="28"/>
        </w:rPr>
        <w:t>
      17.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56"/>
    <w:bookmarkStart w:name="z68" w:id="57"/>
    <w:p>
      <w:pPr>
        <w:spacing w:after="0"/>
        <w:ind w:left="0"/>
        <w:jc w:val="both"/>
      </w:pPr>
      <w:r>
        <w:rPr>
          <w:rFonts w:ascii="Times New Roman"/>
          <w:b w:val="false"/>
          <w:i w:val="false"/>
          <w:color w:val="000000"/>
          <w:sz w:val="28"/>
        </w:rPr>
        <w:t>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57"/>
    <w:bookmarkStart w:name="z69" w:id="58"/>
    <w:p>
      <w:pPr>
        <w:spacing w:after="0"/>
        <w:ind w:left="0"/>
        <w:jc w:val="both"/>
      </w:pPr>
      <w:r>
        <w:rPr>
          <w:rFonts w:ascii="Times New Roman"/>
          <w:b w:val="false"/>
          <w:i w:val="false"/>
          <w:color w:val="000000"/>
          <w:sz w:val="28"/>
        </w:rPr>
        <w:t>
      19. Әлеуметтік көмек көрсету жөніндегі уәкілетті орган учаскелік комиссиядан немесе қала,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8"/>
    <w:bookmarkStart w:name="z70" w:id="59"/>
    <w:p>
      <w:pPr>
        <w:spacing w:after="0"/>
        <w:ind w:left="0"/>
        <w:jc w:val="both"/>
      </w:pPr>
      <w:r>
        <w:rPr>
          <w:rFonts w:ascii="Times New Roman"/>
          <w:b w:val="false"/>
          <w:i w:val="false"/>
          <w:color w:val="000000"/>
          <w:sz w:val="28"/>
        </w:rPr>
        <w:t>
      20.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59"/>
    <w:bookmarkStart w:name="z71" w:id="60"/>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6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Start w:name="z72" w:id="61"/>
    <w:p>
      <w:pPr>
        <w:spacing w:after="0"/>
        <w:ind w:left="0"/>
        <w:jc w:val="both"/>
      </w:pPr>
      <w:r>
        <w:rPr>
          <w:rFonts w:ascii="Times New Roman"/>
          <w:b w:val="false"/>
          <w:i w:val="false"/>
          <w:color w:val="000000"/>
          <w:sz w:val="28"/>
        </w:rPr>
        <w:t>
      22. Әлеуметтік көмек көрсету жөніндегі уәкілетті орган өтініш берушіге Үлгілік қағидаларға 5-қосымшаға (бас тартқан жағдайда – Үлгілік қағидаларға 6-қосымшаға) сәйкес әлеуметтік көмек көрсету туралы қабылданған шешім туралы хабарлама жолдайды.</w:t>
      </w:r>
    </w:p>
    <w:bookmarkEnd w:id="61"/>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Start w:name="z73" w:id="62"/>
    <w:p>
      <w:pPr>
        <w:spacing w:after="0"/>
        <w:ind w:left="0"/>
        <w:jc w:val="both"/>
      </w:pPr>
      <w:r>
        <w:rPr>
          <w:rFonts w:ascii="Times New Roman"/>
          <w:b w:val="false"/>
          <w:i w:val="false"/>
          <w:color w:val="000000"/>
          <w:sz w:val="28"/>
        </w:rPr>
        <w:t>
      23. Мынадай:</w:t>
      </w:r>
    </w:p>
    <w:bookmarkEnd w:id="62"/>
    <w:bookmarkStart w:name="z74" w:id="6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3"/>
    <w:bookmarkStart w:name="z75" w:id="64"/>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64"/>
    <w:bookmarkStart w:name="z76" w:id="6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65"/>
    <w:bookmarkStart w:name="z77" w:id="66"/>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66"/>
    <w:bookmarkStart w:name="z78" w:id="67"/>
    <w:p>
      <w:pPr>
        <w:spacing w:after="0"/>
        <w:ind w:left="0"/>
        <w:jc w:val="both"/>
      </w:pPr>
      <w:r>
        <w:rPr>
          <w:rFonts w:ascii="Times New Roman"/>
          <w:b w:val="false"/>
          <w:i w:val="false"/>
          <w:color w:val="000000"/>
          <w:sz w:val="28"/>
        </w:rPr>
        <w:t>
      24. Әлеуметтік көмек көрсетуге жұмсалатын шығыстарды қаржыландыру Солтүстік Қазақстан облысы Мамлют ауданы әкімдігінің бюджетінде көзделген, ағымдағы қаржы жылына арналған қаражат шегінде жүзеге асырылады.</w:t>
      </w:r>
    </w:p>
    <w:bookmarkEnd w:id="6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Start w:name="z79" w:id="68"/>
    <w:p>
      <w:pPr>
        <w:spacing w:after="0"/>
        <w:ind w:left="0"/>
        <w:jc w:val="both"/>
      </w:pPr>
      <w:r>
        <w:rPr>
          <w:rFonts w:ascii="Times New Roman"/>
          <w:b w:val="false"/>
          <w:i w:val="false"/>
          <w:color w:val="000000"/>
          <w:sz w:val="28"/>
        </w:rPr>
        <w:t>
      25. Мынадай:</w:t>
      </w:r>
    </w:p>
    <w:bookmarkEnd w:id="68"/>
    <w:bookmarkStart w:name="z80" w:id="69"/>
    <w:p>
      <w:pPr>
        <w:spacing w:after="0"/>
        <w:ind w:left="0"/>
        <w:jc w:val="both"/>
      </w:pPr>
      <w:r>
        <w:rPr>
          <w:rFonts w:ascii="Times New Roman"/>
          <w:b w:val="false"/>
          <w:i w:val="false"/>
          <w:color w:val="000000"/>
          <w:sz w:val="28"/>
        </w:rPr>
        <w:t>
      1) алушы қайтыс болған;</w:t>
      </w:r>
    </w:p>
    <w:bookmarkEnd w:id="69"/>
    <w:bookmarkStart w:name="z81" w:id="70"/>
    <w:p>
      <w:pPr>
        <w:spacing w:after="0"/>
        <w:ind w:left="0"/>
        <w:jc w:val="both"/>
      </w:pPr>
      <w:r>
        <w:rPr>
          <w:rFonts w:ascii="Times New Roman"/>
          <w:b w:val="false"/>
          <w:i w:val="false"/>
          <w:color w:val="000000"/>
          <w:sz w:val="28"/>
        </w:rPr>
        <w:t>
      2) алушы тұрақты тұру үшін Мамлют ауданынан тыс жерге кеткен;</w:t>
      </w:r>
    </w:p>
    <w:bookmarkEnd w:id="70"/>
    <w:bookmarkStart w:name="z82" w:id="71"/>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71"/>
    <w:bookmarkStart w:name="z83" w:id="72"/>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72"/>
    <w:bookmarkStart w:name="z84" w:id="7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7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Үлгілік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Start w:name="z85" w:id="74"/>
    <w:p>
      <w:pPr>
        <w:spacing w:after="0"/>
        <w:ind w:left="0"/>
        <w:jc w:val="both"/>
      </w:pPr>
      <w:r>
        <w:rPr>
          <w:rFonts w:ascii="Times New Roman"/>
          <w:b w:val="false"/>
          <w:i w:val="false"/>
          <w:color w:val="000000"/>
          <w:sz w:val="28"/>
        </w:rPr>
        <w:t>
      26.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74"/>
    <w:bookmarkStart w:name="z86" w:id="75"/>
    <w:p>
      <w:pPr>
        <w:spacing w:after="0"/>
        <w:ind w:left="0"/>
        <w:jc w:val="both"/>
      </w:pPr>
      <w:r>
        <w:rPr>
          <w:rFonts w:ascii="Times New Roman"/>
          <w:b w:val="false"/>
          <w:i w:val="false"/>
          <w:color w:val="000000"/>
          <w:sz w:val="28"/>
        </w:rPr>
        <w:t>
      27.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75"/>
    <w:bookmarkStart w:name="z87" w:id="76"/>
    <w:p>
      <w:pPr>
        <w:spacing w:after="0"/>
        <w:ind w:left="0"/>
        <w:jc w:val="both"/>
      </w:pPr>
      <w:r>
        <w:rPr>
          <w:rFonts w:ascii="Times New Roman"/>
          <w:b w:val="false"/>
          <w:i w:val="false"/>
          <w:color w:val="000000"/>
          <w:sz w:val="28"/>
        </w:rPr>
        <w:t>
      28.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76"/>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Start w:name="z88" w:id="77"/>
    <w:p>
      <w:pPr>
        <w:spacing w:after="0"/>
        <w:ind w:left="0"/>
        <w:jc w:val="both"/>
      </w:pPr>
      <w:r>
        <w:rPr>
          <w:rFonts w:ascii="Times New Roman"/>
          <w:b w:val="false"/>
          <w:i w:val="false"/>
          <w:color w:val="000000"/>
          <w:sz w:val="28"/>
        </w:rPr>
        <w:t>
      29.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77"/>
    <w:bookmarkStart w:name="z89" w:id="78"/>
    <w:p>
      <w:pPr>
        <w:spacing w:after="0"/>
        <w:ind w:left="0"/>
        <w:jc w:val="both"/>
      </w:pPr>
      <w:r>
        <w:rPr>
          <w:rFonts w:ascii="Times New Roman"/>
          <w:b w:val="false"/>
          <w:i w:val="false"/>
          <w:color w:val="000000"/>
          <w:sz w:val="28"/>
        </w:rPr>
        <w:t>
      30. Әлеуметтік көмек көрсету жөніндегі уәкілетті орган қабылдаған әлеуметтік көмек көрсету туралы шешім негізінде мемлекеттік корпорация:</w:t>
      </w:r>
    </w:p>
    <w:bookmarkEnd w:id="78"/>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Start w:name="z90" w:id="79"/>
    <w:p>
      <w:pPr>
        <w:spacing w:after="0"/>
        <w:ind w:left="0"/>
        <w:jc w:val="both"/>
      </w:pPr>
      <w:r>
        <w:rPr>
          <w:rFonts w:ascii="Times New Roman"/>
          <w:b w:val="false"/>
          <w:i w:val="false"/>
          <w:color w:val="000000"/>
          <w:sz w:val="28"/>
        </w:rPr>
        <w:t>
      31.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79"/>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Start w:name="z91" w:id="80"/>
    <w:p>
      <w:pPr>
        <w:spacing w:after="0"/>
        <w:ind w:left="0"/>
        <w:jc w:val="both"/>
      </w:pPr>
      <w:r>
        <w:rPr>
          <w:rFonts w:ascii="Times New Roman"/>
          <w:b w:val="false"/>
          <w:i w:val="false"/>
          <w:color w:val="000000"/>
          <w:sz w:val="28"/>
        </w:rPr>
        <w:t>
      32.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80"/>
    <w:bookmarkStart w:name="z92" w:id="81"/>
    <w:p>
      <w:pPr>
        <w:spacing w:after="0"/>
        <w:ind w:left="0"/>
        <w:jc w:val="both"/>
      </w:pPr>
      <w:r>
        <w:rPr>
          <w:rFonts w:ascii="Times New Roman"/>
          <w:b w:val="false"/>
          <w:i w:val="false"/>
          <w:color w:val="000000"/>
          <w:sz w:val="28"/>
        </w:rPr>
        <w:t>
      33.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81"/>
    <w:bookmarkStart w:name="z93" w:id="82"/>
    <w:p>
      <w:pPr>
        <w:spacing w:after="0"/>
        <w:ind w:left="0"/>
        <w:jc w:val="both"/>
      </w:pPr>
      <w:r>
        <w:rPr>
          <w:rFonts w:ascii="Times New Roman"/>
          <w:b w:val="false"/>
          <w:i w:val="false"/>
          <w:color w:val="000000"/>
          <w:sz w:val="28"/>
        </w:rPr>
        <w:t>
      34.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82"/>
    <w:bookmarkStart w:name="z94" w:id="83"/>
    <w:p>
      <w:pPr>
        <w:spacing w:after="0"/>
        <w:ind w:left="0"/>
        <w:jc w:val="both"/>
      </w:pPr>
      <w:r>
        <w:rPr>
          <w:rFonts w:ascii="Times New Roman"/>
          <w:b w:val="false"/>
          <w:i w:val="false"/>
          <w:color w:val="000000"/>
          <w:sz w:val="28"/>
        </w:rPr>
        <w:t>
      35.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 қосымша</w:t>
            </w:r>
          </w:p>
        </w:tc>
      </w:tr>
    </w:tbl>
    <w:bookmarkStart w:name="z137" w:id="84"/>
    <w:p>
      <w:pPr>
        <w:spacing w:after="0"/>
        <w:ind w:left="0"/>
        <w:jc w:val="left"/>
      </w:pPr>
      <w:r>
        <w:rPr>
          <w:rFonts w:ascii="Times New Roman"/>
          <w:b/>
          <w:i w:val="false"/>
          <w:color w:val="000000"/>
        </w:rPr>
        <w:t xml:space="preserve"> Солтүстік Қазақстан облысы Мамлют ауданы мәслихатының күші жойылған кейбір шешімдерінің тізбесі</w:t>
      </w:r>
    </w:p>
    <w:bookmarkEnd w:id="84"/>
    <w:bookmarkStart w:name="z138" w:id="85"/>
    <w:p>
      <w:pPr>
        <w:spacing w:after="0"/>
        <w:ind w:left="0"/>
        <w:jc w:val="both"/>
      </w:pPr>
      <w:r>
        <w:rPr>
          <w:rFonts w:ascii="Times New Roman"/>
          <w:b w:val="false"/>
          <w:i w:val="false"/>
          <w:color w:val="000000"/>
          <w:sz w:val="28"/>
        </w:rPr>
        <w:t xml:space="preserve">
      1. Солтүстік Қазақстан облысы Мамлют ауданы мәслихатының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27 маусымдағы № 5/7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3844 болып тіркелді).</w:t>
      </w:r>
    </w:p>
    <w:bookmarkEnd w:id="85"/>
    <w:bookmarkStart w:name="z139" w:id="86"/>
    <w:p>
      <w:pPr>
        <w:spacing w:after="0"/>
        <w:ind w:left="0"/>
        <w:jc w:val="both"/>
      </w:pPr>
      <w:r>
        <w:rPr>
          <w:rFonts w:ascii="Times New Roman"/>
          <w:b w:val="false"/>
          <w:i w:val="false"/>
          <w:color w:val="000000"/>
          <w:sz w:val="28"/>
        </w:rPr>
        <w:t xml:space="preserve">
      2. Солтүстік Қазақстан облысы Мамлют ауданы мәслихатының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Мамлют ауданы мәслихатының 2016 жылғы 27 маусымдағы № 5/7 шешіміне өзгерістер енгізу туралы" 2016 жылғы 23 желтоқсандағы № 11/7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4006 болып тіркелді).</w:t>
      </w:r>
    </w:p>
    <w:bookmarkEnd w:id="86"/>
    <w:bookmarkStart w:name="z140" w:id="87"/>
    <w:p>
      <w:pPr>
        <w:spacing w:after="0"/>
        <w:ind w:left="0"/>
        <w:jc w:val="both"/>
      </w:pPr>
      <w:r>
        <w:rPr>
          <w:rFonts w:ascii="Times New Roman"/>
          <w:b w:val="false"/>
          <w:i w:val="false"/>
          <w:color w:val="000000"/>
          <w:sz w:val="28"/>
        </w:rPr>
        <w:t xml:space="preserve">
      3. Солтүстік Қазақстан облысы Мамлют ауданы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Мамлют ауданы мәслихатының 2016 жылғы 27 маусымдағы № 5/7 шешіміне өзгерістер мен толықтыру енгізу туралы" 2017 жылғы 20 шілдедегі № 17/2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4286 болып тіркелді).</w:t>
      </w:r>
    </w:p>
    <w:bookmarkEnd w:id="87"/>
    <w:bookmarkStart w:name="z141" w:id="88"/>
    <w:p>
      <w:pPr>
        <w:spacing w:after="0"/>
        <w:ind w:left="0"/>
        <w:jc w:val="both"/>
      </w:pPr>
      <w:r>
        <w:rPr>
          <w:rFonts w:ascii="Times New Roman"/>
          <w:b w:val="false"/>
          <w:i w:val="false"/>
          <w:color w:val="000000"/>
          <w:sz w:val="28"/>
        </w:rPr>
        <w:t xml:space="preserve">
      4. Солтүстік Қазақстан облысы Мамлют ауданы мәслихатының "Солтүстік Қазақстан облысы Мамлют ауданы мәслихатының 2016 жылғы 27 маусымдағы № 5/7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2018 жылғы 5 қазандағы № 34/3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4961 болып тіркелді).</w:t>
      </w:r>
    </w:p>
    <w:bookmarkEnd w:id="88"/>
    <w:bookmarkStart w:name="z142" w:id="89"/>
    <w:p>
      <w:pPr>
        <w:spacing w:after="0"/>
        <w:ind w:left="0"/>
        <w:jc w:val="both"/>
      </w:pPr>
      <w:r>
        <w:rPr>
          <w:rFonts w:ascii="Times New Roman"/>
          <w:b w:val="false"/>
          <w:i w:val="false"/>
          <w:color w:val="000000"/>
          <w:sz w:val="28"/>
        </w:rPr>
        <w:t xml:space="preserve">
      5. Солтүстік Қазақстан облысы Мамлют ауданы мәслихатының "Солтүстік Қазақстан облысы Мамлют ауданы мәслихатының 2016 жылғы 27 маусымдағы № 5/7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2019 жылғы 9 қыркүйектегі № 55/4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5568 болып тіркелді).</w:t>
      </w:r>
    </w:p>
    <w:bookmarkEnd w:id="89"/>
    <w:bookmarkStart w:name="z143" w:id="90"/>
    <w:p>
      <w:pPr>
        <w:spacing w:after="0"/>
        <w:ind w:left="0"/>
        <w:jc w:val="both"/>
      </w:pPr>
      <w:r>
        <w:rPr>
          <w:rFonts w:ascii="Times New Roman"/>
          <w:b w:val="false"/>
          <w:i w:val="false"/>
          <w:color w:val="000000"/>
          <w:sz w:val="28"/>
        </w:rPr>
        <w:t xml:space="preserve">
      6. Солтүстік Қазақстан облысы Мамлют ауданы мәслихатының "Солтүстік Қазақстан облысы Мамлют ауданы мәслихатының 2016 жылғы 27 маусымдағы № 5/7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26 ақпандағы № 64/2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6059 болып тіркелді).</w:t>
      </w:r>
    </w:p>
    <w:bookmarkEnd w:id="90"/>
    <w:bookmarkStart w:name="z144" w:id="91"/>
    <w:p>
      <w:pPr>
        <w:spacing w:after="0"/>
        <w:ind w:left="0"/>
        <w:jc w:val="both"/>
      </w:pPr>
      <w:r>
        <w:rPr>
          <w:rFonts w:ascii="Times New Roman"/>
          <w:b w:val="false"/>
          <w:i w:val="false"/>
          <w:color w:val="000000"/>
          <w:sz w:val="28"/>
        </w:rPr>
        <w:t xml:space="preserve">
      7. Солтүстік Қазақстан облысы Мамлют ауданы мәслихатының "Солтүстік Қазақстан облысы Мамлют ауданы мәслихатының 2016 жылғы 27 маусымдағы № 5/7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2020 жылғы 10 маусымдағы № 72/3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6355 болып тіркелді).</w:t>
      </w:r>
    </w:p>
    <w:bookmarkEnd w:id="91"/>
    <w:bookmarkStart w:name="z145" w:id="92"/>
    <w:p>
      <w:pPr>
        <w:spacing w:after="0"/>
        <w:ind w:left="0"/>
        <w:jc w:val="both"/>
      </w:pPr>
      <w:r>
        <w:rPr>
          <w:rFonts w:ascii="Times New Roman"/>
          <w:b w:val="false"/>
          <w:i w:val="false"/>
          <w:color w:val="000000"/>
          <w:sz w:val="28"/>
        </w:rPr>
        <w:t xml:space="preserve">
      8. Солтүстік Қазақстан облысы Мамлют ауданы мәслихатының "Солтүстік Қазақстан облысы Мамлют ауданы мәслихатының 2016 жылғы 27 маусымдағы № 5/7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2021 жылғы 12 ақпандағы № 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7135 болып тіркелді).</w:t>
      </w:r>
    </w:p>
    <w:bookmarkEnd w:id="92"/>
    <w:bookmarkStart w:name="z146" w:id="93"/>
    <w:p>
      <w:pPr>
        <w:spacing w:after="0"/>
        <w:ind w:left="0"/>
        <w:jc w:val="both"/>
      </w:pPr>
      <w:r>
        <w:rPr>
          <w:rFonts w:ascii="Times New Roman"/>
          <w:b w:val="false"/>
          <w:i w:val="false"/>
          <w:color w:val="000000"/>
          <w:sz w:val="28"/>
        </w:rPr>
        <w:t xml:space="preserve">
      9. Солтүстік Қазақстан облысы Мамлют ауданы мәслихатының "Солтүстік Қазақстан облысы Мамлют ауданы мәслихатының 2016 жылғы 27 маусымдағы № 5/7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және Солтүстік Қазақстан облысы Мамлют ауданы мәслихатының кейбір шешімдерінің күші жойылған деп тану туралы" 2021 жылғы 25 қарашадағы № 13/3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25480 болып тіркелді).</w:t>
      </w:r>
    </w:p>
    <w:bookmarkEnd w:id="93"/>
    <w:bookmarkStart w:name="z147" w:id="94"/>
    <w:p>
      <w:pPr>
        <w:spacing w:after="0"/>
        <w:ind w:left="0"/>
        <w:jc w:val="both"/>
      </w:pPr>
      <w:r>
        <w:rPr>
          <w:rFonts w:ascii="Times New Roman"/>
          <w:b w:val="false"/>
          <w:i w:val="false"/>
          <w:color w:val="000000"/>
          <w:sz w:val="28"/>
        </w:rPr>
        <w:t xml:space="preserve">
      10. Солтүстік Қазақстан облысы Мамлют ауданы мәслихатының "Солтүстік Қазақстан облысы Мамлют ауданы мәслихатының 2016 жылғы 27 маусымдағы № 5/7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2022 жылғы 17 наурыздағы № 19/2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27283 болып тіркелді).</w:t>
      </w:r>
    </w:p>
    <w:bookmarkEnd w:id="94"/>
    <w:bookmarkStart w:name="z148" w:id="95"/>
    <w:p>
      <w:pPr>
        <w:spacing w:after="0"/>
        <w:ind w:left="0"/>
        <w:jc w:val="both"/>
      </w:pPr>
      <w:r>
        <w:rPr>
          <w:rFonts w:ascii="Times New Roman"/>
          <w:b w:val="false"/>
          <w:i w:val="false"/>
          <w:color w:val="000000"/>
          <w:sz w:val="28"/>
        </w:rPr>
        <w:t xml:space="preserve">
      11. Солтүстік Қазақстан облысы Мамлют ауданы мәслихатының "Солтүстік Қазақстан облысы Мамлют ауданы мәслихатының 2016 жылғы 27 маусымдағы № 5/7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2023 жылғы 12 мамырдағы № 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7499-15 болып тіркелді)</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