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5353a" w14:textId="b6535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Мамлют ауданының аумағында стационарлық емес сауда объектілерін орналастыру орындарын айқындау және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Мамлют ауданы әкімдігінің 2023 жылғы 2 наурыздағы № 36 қаулысы. Солтүстік Қазақстан облысының Әділет департаментінде 2023 жылғы 6 наурызда № 7451-15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Республикасындағы жергілікті мемлекеттік басқару және өзін-өзі басқару туралы" Қазақстан Республикасы Заңының 31-бабының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4-2)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"Ішкі сауда қағидаларын бекіту туралы" Қазақстан Республикасы Ұлттық экономика министрі міндетін атқарушының 2015 жылғы 27 наурыздағы № 264 бұйрығымен бекітілген (Нормативтік құқықтық актілерді мемлекеттік тіркеу тізілімінде № 11148 болып тіркелген) Ішкі сауда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73-тармағына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Мамлют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– Солтүстік Қазақстан облысы Мамлют ауданы әкімдігінің 19.09.2024 </w:t>
      </w:r>
      <w:r>
        <w:rPr>
          <w:rFonts w:ascii="Times New Roman"/>
          <w:b w:val="false"/>
          <w:i w:val="false"/>
          <w:color w:val="000000"/>
          <w:sz w:val="28"/>
        </w:rPr>
        <w:t>№ 230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Мамлют ауданының аумағында стационарлық емес сауда объектілерін орналастыру орындары айқындалсын және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"Солтүстік Қазақстан облысы Мамлют ауданының аумағында көшпелі сауданы жүзеге асыру үшін арнайы бөлінген орындарды белгілеу туралы" Солтүстік Қазақстан облысы Мамлют ауданы әкімдігінің 2020 жылғы 9 қазандағы № 245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6584 болып тіркелген)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Солтүстік Қазақстан облысы Мамлют ауданы әкімінің жетекшілік ететін орынбасарына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Мамлют ауданның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Лукин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 әкімінің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 наурыздағы № 36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Мамлют ауданының аумағында стационарлық емес сауда объектілерін орналастыру орындары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– Солтүстік Қазақстан облысы Мамлют ауданы әкімдігінің 19.09.2024 </w:t>
      </w:r>
      <w:r>
        <w:rPr>
          <w:rFonts w:ascii="Times New Roman"/>
          <w:b w:val="false"/>
          <w:i w:val="false"/>
          <w:color w:val="ff0000"/>
          <w:sz w:val="28"/>
        </w:rPr>
        <w:t>№ 230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Орналасу орны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Андреев ауылдық округі, Андреевка ауылы, 50 лет Казахстана көшесі,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24 үйге қарама-қарсы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Андреев ауылдық округі, Андреевка ауылы, 50 лет Казахстана көшесі,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"Андреевка СК" дүкеніне қарама-қарсы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Андреев ауылдық округі, Бостандық ауылы, Ақ Орда көшесі, "Солтүстік Қазақстан облысы Мамлют ауданы Андреев ауылдық округі әкімінің аппараты" мемлекеттік мекемесі ауылдық клубы ғимаратына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қарама-қарсы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Белое ауылдық округі, Белое ауылы, Астық көшесі, "Бармалей" дүкенінің сол жағында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Белое ауылдық округі,Щучье ауылы, Гүлдер көшесі, "Солтүстік Қазақстан облысы Мамлют ауданы Белое ауылдық округі әкімінің аппараты" коммуналдық мемлекеттік мекемесінің Мәдениет үйі ғимаратының сол жағында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Белое ауылдық округі, Чистое ауылы, Мамыр көшесі, "Продукты" дүкенінің сол жағында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Воскресенов ауылдық округі, Воскресеновка ауылы, Достық көшесі, "Солтүстік Қазақстан облысы Мамлют ауданы Воскресенов ауылдық округі әкімінің аппараты" коммуналдық мемлекеттік мекемесінің Мәдениет үйі ғимаратының сол жағында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Воскресенов ауылдық округі, Искра ауылы, Бейбітшілік көшесі, "Кристина" дүкенінің сол жағы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Дубровное ауылдық округі, Дубровное ауылы, Интернациональная көшесі, "Солтүстік Қазақстан облысы Мамлют ауданы Дубровное ауылдық округі әкімінің аппараты" коммуналдық мемлекеттік мекемесі ғимаратына қарама-қарсы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Дубровное ауылдық округі, Михайловка ауылы, Сәбит Мұқанов көшесі,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38/2 үйдің оң жағында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Краснознамен ауылдық округі, Краснознаменное ауылы, Конституция көшесі, № 3 үйдің сол жағында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Краснознамен ауылдық округі, Калугино ауылы, Еңбек көшесі, № 14/1 үйге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қарама-қарсы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Краснознамен ауылдық округі, Беловка ауылы, Мектеп көшесі,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16 үйге қарама-қарсы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Қызыләскер ауылдық округі, Қызыләскер ауылы, Мир көшесі, "Кзыласкерское" жауапкершілігі шектеулі серіктестігі кеңсе ғимаратына қарама-қарсы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Бике ауылдық округі, Бике ауылы, Мектеп көшесі, "Солтүстік Қазақстан облысы Мамлют ауданы Бике ауылдық округі әкімінің аппараты" коммуналдық мемлекеттік мекемесінің Мәдениет үйі ғимаратының сол жағында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Леденев ауылдық округі, Леденево ауылы, Батыр көшесі, "Фатерланд" шаруа қожалығы ғимаратына қарама-қарсы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Новомихайлов ауылдық округі, Минкесер ауылы, Юбилейная көшесі, "Солтүстік Қазақстан облысы Мамлют ауданы Новомихайлов ауылдық округі әкімінің аппараты" коммуналдық мемлекеттік мекемесінің Мәдениет үйі ғимаратының оң жағында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Новомихайлов ауылдық округі, Новомихайловка ауылы, Победа көшесі, "Новомихайловское- 2003" жауапкершілігі шектеулі серіктестігі асханасының сол жағында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 ауылдық округі,Покровка ауылы, Мир көшесі, "Солтүстік Қазақстан облысы Мамлют ауданы Пригород ауылдық округі әкімінің аппараты" коммуналдық мемлекеттік мекемесі ғимаратының сол жағында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Становое ауылдық округі Афонькино ауылы, Орталық көшесі, "Солтүстік Қазақстан облысы Мамлют ауданы Становое ауылдық округі әкімінің аппараты" коммуналдық мемлекеттік мекемесінің Мәдениет үйі ғимаратының қарама қарсы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Мамлютка қаласы, Сәбит Мұқанов көшесі, "Казахстан" дүкеніне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қарама-қарсы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Мамлютка қаласы, Школьная көшесі, "Солтүстік Қазақстан облысы Мамлют ауданы әкімдігінің ішкі саясат, мәдениет және тілдерді дамыту бөлімі" коммуналдық мемлекеттік мекемесінің "Юность" стадионына кіре берісте сол жағында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Мамлютка қаласы, Победа көшесі, "Достық" саябағының ішкі аумағы (сахнаның оң жағында)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Мамлютка қаласы, Григорий Потанин көшесі, "Ария" дүкенінің сол жағында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