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3bf77" w14:textId="bd3b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Солтүстік Қазақстан облысы Жамбыл ауданының мәслихатының 2023 жылғы 27 желтоқсандағы № 11/4 шешімі. Солтүстік Қазақстан облысы Әділет департаментінде 2024 жылы 9 қантарда № 7673-15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Жамбыл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бекітілсін. </w:t>
      </w:r>
    </w:p>
    <w:bookmarkEnd w:id="1"/>
    <w:bookmarkStart w:name="z6" w:id="2"/>
    <w:p>
      <w:pPr>
        <w:spacing w:after="0"/>
        <w:ind w:left="0"/>
        <w:jc w:val="both"/>
      </w:pPr>
      <w:r>
        <w:rPr>
          <w:rFonts w:ascii="Times New Roman"/>
          <w:b w:val="false"/>
          <w:i w:val="false"/>
          <w:color w:val="000000"/>
          <w:sz w:val="28"/>
        </w:rPr>
        <w:t>
      2. Осы шешімнің қосымшасына сәйкес Солтүстік Қазақстан облысы Жамбыл ауданы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 мәслихатының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 шешіміне 1 қосымша</w:t>
            </w:r>
          </w:p>
        </w:tc>
      </w:tr>
    </w:tbl>
    <w:bookmarkStart w:name="z14" w:id="4"/>
    <w:p>
      <w:pPr>
        <w:spacing w:after="0"/>
        <w:ind w:left="0"/>
        <w:jc w:val="left"/>
      </w:pPr>
      <w:r>
        <w:rPr>
          <w:rFonts w:ascii="Times New Roman"/>
          <w:b/>
          <w:i w:val="false"/>
          <w:color w:val="000000"/>
        </w:rPr>
        <w:t xml:space="preserve"> </w:t>
      </w:r>
      <w:r>
        <w:rPr>
          <w:rFonts w:ascii="Times New Roman"/>
          <w:b/>
          <w:i w:val="false"/>
          <w:color w:val="000000"/>
        </w:rPr>
        <w:t>Солтүстік Қазақстан облысы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Шал ақын ауданы мәслихатының 06.12.2024 </w:t>
      </w:r>
      <w:r>
        <w:rPr>
          <w:rFonts w:ascii="Times New Roman"/>
          <w:b w:val="false"/>
          <w:i w:val="false"/>
          <w:color w:val="ff0000"/>
          <w:sz w:val="28"/>
        </w:rPr>
        <w:t>№ 23/3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18.04.2025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Солтүстік Қазақстан облысы Жамбыл ауданы мәслихатының; 30.04.2026 </w:t>
      </w:r>
      <w:r>
        <w:rPr>
          <w:rFonts w:ascii="Times New Roman"/>
          <w:b w:val="false"/>
          <w:i w:val="false"/>
          <w:color w:val="ff0000"/>
          <w:sz w:val="28"/>
        </w:rPr>
        <w:t>№ 41/3</w:t>
      </w:r>
      <w:r>
        <w:rPr>
          <w:rFonts w:ascii="Times New Roman"/>
          <w:b w:val="false"/>
          <w:i w:val="false"/>
          <w:color w:val="ff0000"/>
          <w:sz w:val="28"/>
        </w:rPr>
        <w:t xml:space="preserve"> (ресми жарияланған күннен бастап қолданысқа енгізіледі) шешімдерімен.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Солтүстік Қазақстан облысы Жамбыл ауданының әлеуметтік көмек көрсетудің, оның мөлшерлерiн белгiлеудің және мұқтаж азаматтардың жекелеген санаттарының тiзбесiн айқындаудың қағидалары (бұдан әрi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Әлеуметтік кодексі, "Ардагерлер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негiзгi терминдер мен ұғымдар:</w:t>
      </w:r>
    </w:p>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 </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Солтүстік Қазақстан облысы Жамбыл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xml:space="preserve">
      4) әлеуметтік көмек көрсету жөніндегі уәкілетті орган – әлеуметтік көмек көрсетуді жүзеге асыратын "Солтүстік Қазақстан облысы Жамбыл ауданы әкімдігінің жұмыспен қамту және әлеуметтік бағдарламалар бөлімі" коммуналдық мемлекеттік мекемесі; </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Start w:name="z16" w:id="5"/>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5"/>
    <w:bookmarkStart w:name="z17" w:id="6"/>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6"/>
    <w:bookmarkStart w:name="z18" w:id="7"/>
    <w:p>
      <w:pPr>
        <w:spacing w:after="0"/>
        <w:ind w:left="0"/>
        <w:jc w:val="both"/>
      </w:pPr>
      <w:r>
        <w:rPr>
          <w:rFonts w:ascii="Times New Roman"/>
          <w:b w:val="false"/>
          <w:i w:val="false"/>
          <w:color w:val="000000"/>
          <w:sz w:val="28"/>
        </w:rPr>
        <w:t xml:space="preserve">
      9)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 </w:t>
      </w:r>
    </w:p>
    <w:bookmarkEnd w:id="7"/>
    <w:bookmarkStart w:name="z19" w:id="8"/>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8"/>
    <w:bookmarkStart w:name="z20" w:id="9"/>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9"/>
    <w:bookmarkStart w:name="z21" w:id="10"/>
    <w:p>
      <w:pPr>
        <w:spacing w:after="0"/>
        <w:ind w:left="0"/>
        <w:jc w:val="both"/>
      </w:pPr>
      <w:r>
        <w:rPr>
          <w:rFonts w:ascii="Times New Roman"/>
          <w:b w:val="false"/>
          <w:i w:val="false"/>
          <w:color w:val="000000"/>
          <w:sz w:val="28"/>
        </w:rPr>
        <w:t xml:space="preserve">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 </w:t>
      </w:r>
    </w:p>
    <w:bookmarkEnd w:id="10"/>
    <w:bookmarkStart w:name="z22" w:id="11"/>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1"/>
    <w:bookmarkStart w:name="z23" w:id="12"/>
    <w:p>
      <w:pPr>
        <w:spacing w:after="0"/>
        <w:ind w:left="0"/>
        <w:jc w:val="both"/>
      </w:pPr>
      <w:r>
        <w:rPr>
          <w:rFonts w:ascii="Times New Roman"/>
          <w:b w:val="false"/>
          <w:i w:val="false"/>
          <w:color w:val="000000"/>
          <w:sz w:val="28"/>
        </w:rPr>
        <w:t>
      3. Осы Қағидалар Солтүстік Қазақстан облысы Жамбыл ауданы аумағында тұрақты тұратын және тіркелген адамдарға таралады.</w:t>
      </w:r>
    </w:p>
    <w:bookmarkEnd w:id="12"/>
    <w:bookmarkStart w:name="z24" w:id="13"/>
    <w:p>
      <w:pPr>
        <w:spacing w:after="0"/>
        <w:ind w:left="0"/>
        <w:jc w:val="both"/>
      </w:pPr>
      <w:r>
        <w:rPr>
          <w:rFonts w:ascii="Times New Roman"/>
          <w:b w:val="false"/>
          <w:i w:val="false"/>
          <w:color w:val="000000"/>
          <w:sz w:val="28"/>
        </w:rPr>
        <w:t xml:space="preserve">
      4.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 xml:space="preserve">13-бабының </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3"/>
    <w:bookmarkStart w:name="z25" w:id="14"/>
    <w:p>
      <w:pPr>
        <w:spacing w:after="0"/>
        <w:ind w:left="0"/>
        <w:jc w:val="both"/>
      </w:pPr>
      <w:r>
        <w:rPr>
          <w:rFonts w:ascii="Times New Roman"/>
          <w:b w:val="false"/>
          <w:i w:val="false"/>
          <w:color w:val="000000"/>
          <w:sz w:val="28"/>
        </w:rPr>
        <w:t>
      5.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14"/>
    <w:bookmarkStart w:name="z26" w:id="15"/>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тізбелерін жергілікті атқарушы органдарының ұсынуы бойынша жергілікті өкілді органдар белгілейді.</w:t>
      </w:r>
    </w:p>
    <w:bookmarkEnd w:id="15"/>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Start w:name="z27" w:id="1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6"/>
    <w:bookmarkStart w:name="z28" w:id="17"/>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17"/>
    <w:bookmarkStart w:name="z29" w:id="18"/>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18"/>
    <w:bookmarkStart w:name="z30" w:id="19"/>
    <w:p>
      <w:pPr>
        <w:spacing w:after="0"/>
        <w:ind w:left="0"/>
        <w:jc w:val="both"/>
      </w:pPr>
      <w:r>
        <w:rPr>
          <w:rFonts w:ascii="Times New Roman"/>
          <w:b w:val="false"/>
          <w:i w:val="false"/>
          <w:color w:val="000000"/>
          <w:sz w:val="28"/>
        </w:rPr>
        <w:t xml:space="preserve">
      2) өрт салдарынан азаматқа (отбасына) не оның мүлкіне зиян келуі; </w:t>
      </w:r>
    </w:p>
    <w:bookmarkEnd w:id="19"/>
    <w:bookmarkStart w:name="z31" w:id="20"/>
    <w:p>
      <w:pPr>
        <w:spacing w:after="0"/>
        <w:ind w:left="0"/>
        <w:jc w:val="both"/>
      </w:pPr>
      <w:r>
        <w:rPr>
          <w:rFonts w:ascii="Times New Roman"/>
          <w:b w:val="false"/>
          <w:i w:val="false"/>
          <w:color w:val="000000"/>
          <w:sz w:val="28"/>
        </w:rPr>
        <w:t>
      3) әлеуметтік мәні бар сырқатының болуы;</w:t>
      </w:r>
    </w:p>
    <w:bookmarkEnd w:id="20"/>
    <w:bookmarkStart w:name="z32" w:id="21"/>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 белгілеген шектен аспайтын жан басына шаққандағы орташа табысының болуы.</w:t>
      </w:r>
    </w:p>
    <w:bookmarkEnd w:id="21"/>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bookmarkStart w:name="z33" w:id="22"/>
    <w:p>
      <w:pPr>
        <w:spacing w:after="0"/>
        <w:ind w:left="0"/>
        <w:jc w:val="both"/>
      </w:pPr>
      <w:r>
        <w:rPr>
          <w:rFonts w:ascii="Times New Roman"/>
          <w:b w:val="false"/>
          <w:i w:val="false"/>
          <w:color w:val="000000"/>
          <w:sz w:val="28"/>
        </w:rPr>
        <w:t xml:space="preserve">
      8. Мереке күндері мен атаулы күндерге әлеуметтік көмек мемлекеттік корпорация арқылы азаматтардың мынадай санаттарына ақшалай төлемдер түрінде жылына 1 рет көрсетіледі: </w:t>
      </w:r>
    </w:p>
    <w:bookmarkEnd w:id="22"/>
    <w:bookmarkStart w:name="z34" w:id="23"/>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 шығарылған күніне:</w:t>
      </w:r>
    </w:p>
    <w:bookmarkEnd w:id="23"/>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35 (отыз бес)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35 (отыз бес)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35 (отыз бес)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Start w:name="z35" w:id="24"/>
    <w:p>
      <w:pPr>
        <w:spacing w:after="0"/>
        <w:ind w:left="0"/>
        <w:jc w:val="both"/>
      </w:pPr>
      <w:r>
        <w:rPr>
          <w:rFonts w:ascii="Times New Roman"/>
          <w:b w:val="false"/>
          <w:i w:val="false"/>
          <w:color w:val="000000"/>
          <w:sz w:val="28"/>
        </w:rPr>
        <w:t>
      2) 8 наурыз – Халықаралық әйелдер күні:</w:t>
      </w:r>
    </w:p>
    <w:bookmarkEnd w:id="24"/>
    <w:p>
      <w:pPr>
        <w:spacing w:after="0"/>
        <w:ind w:left="0"/>
        <w:jc w:val="both"/>
      </w:pPr>
      <w:r>
        <w:rPr>
          <w:rFonts w:ascii="Times New Roman"/>
          <w:b w:val="false"/>
          <w:i w:val="false"/>
          <w:color w:val="000000"/>
          <w:sz w:val="28"/>
        </w:rPr>
        <w:t xml:space="preserve">
      "Алтын алқа", "Күміс алқа" алқаларымен наградталған немесе бұрын "Батыр ана" атағын алған, I және II дәрежелі "Ана даңқы" ордендерімен наградталған көпбалалы аналарға – 10 (он) айлық есептік көрсеткіш мөлшерінде; </w:t>
      </w:r>
    </w:p>
    <w:p>
      <w:pPr>
        <w:spacing w:after="0"/>
        <w:ind w:left="0"/>
        <w:jc w:val="both"/>
      </w:pPr>
      <w:r>
        <w:rPr>
          <w:rFonts w:ascii="Times New Roman"/>
          <w:b w:val="false"/>
          <w:i w:val="false"/>
          <w:color w:val="000000"/>
          <w:sz w:val="28"/>
        </w:rPr>
        <w:t>
       бірге тұратын төрт және одан көп кәмелетке толмаған балалары бар,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5 (бес) айлық есептік көрсеткіш мөлшерінде.</w:t>
      </w:r>
    </w:p>
    <w:bookmarkStart w:name="z36" w:id="25"/>
    <w:p>
      <w:pPr>
        <w:spacing w:after="0"/>
        <w:ind w:left="0"/>
        <w:jc w:val="both"/>
      </w:pPr>
      <w:r>
        <w:rPr>
          <w:rFonts w:ascii="Times New Roman"/>
          <w:b w:val="false"/>
          <w:i w:val="false"/>
          <w:color w:val="000000"/>
          <w:sz w:val="28"/>
        </w:rPr>
        <w:t>
      3) 26 сәуір – Чернобыль апатын еске алу күні:</w:t>
      </w:r>
    </w:p>
    <w:bookmarkEnd w:id="25"/>
    <w:p>
      <w:pPr>
        <w:spacing w:after="0"/>
        <w:ind w:left="0"/>
        <w:jc w:val="both"/>
      </w:pPr>
      <w:r>
        <w:rPr>
          <w:rFonts w:ascii="Times New Roman"/>
          <w:b w:val="false"/>
          <w:i w:val="false"/>
          <w:color w:val="000000"/>
          <w:sz w:val="28"/>
        </w:rPr>
        <w:t xml:space="preserve">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35 (отыз бес) айлық есептік көрсеткіш мөлшерінде; </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отбасыларына – 35 (отыз бес)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 мөлшерінде.</w:t>
      </w:r>
    </w:p>
    <w:bookmarkStart w:name="z37" w:id="26"/>
    <w:p>
      <w:pPr>
        <w:spacing w:after="0"/>
        <w:ind w:left="0"/>
        <w:jc w:val="both"/>
      </w:pPr>
      <w:r>
        <w:rPr>
          <w:rFonts w:ascii="Times New Roman"/>
          <w:b w:val="false"/>
          <w:i w:val="false"/>
          <w:color w:val="000000"/>
          <w:sz w:val="28"/>
        </w:rPr>
        <w:t>
      4) 7 мамыр – Отан қорғаушы күні:</w:t>
      </w:r>
    </w:p>
    <w:bookmarkEnd w:id="26"/>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 (бес) айлық есептік көрсеткіш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 мөлшерінде.</w:t>
      </w:r>
    </w:p>
    <w:bookmarkStart w:name="z38" w:id="27"/>
    <w:p>
      <w:pPr>
        <w:spacing w:after="0"/>
        <w:ind w:left="0"/>
        <w:jc w:val="both"/>
      </w:pPr>
      <w:r>
        <w:rPr>
          <w:rFonts w:ascii="Times New Roman"/>
          <w:b w:val="false"/>
          <w:i w:val="false"/>
          <w:color w:val="000000"/>
          <w:sz w:val="28"/>
        </w:rPr>
        <w:t>
      5) 9 мамыр – Жеңіс күні:</w:t>
      </w:r>
    </w:p>
    <w:bookmarkEnd w:id="27"/>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етушілерге – 382 (үш жүз сексен екі)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382 (үш жүз сексен екі) айлық есептік көрсеткіш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ішкі істер және мемлекеттік қауіпсіздік әскерлері мен органдарының еріктi жалдамалы құрамының адамдарына – 26 (жиырма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16 (он алты)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16 (он алты)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16 (он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8 (сегіз)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8 (сегіз)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көрсеткіштер мөлшерінде;</w:t>
      </w:r>
    </w:p>
    <w:bookmarkStart w:name="z39" w:id="28"/>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күніне:</w:t>
      </w:r>
    </w:p>
    <w:bookmarkEnd w:id="28"/>
    <w:p>
      <w:pPr>
        <w:spacing w:after="0"/>
        <w:ind w:left="0"/>
        <w:jc w:val="both"/>
      </w:pPr>
      <w:r>
        <w:rPr>
          <w:rFonts w:ascii="Times New Roman"/>
          <w:b w:val="false"/>
          <w:i w:val="false"/>
          <w:color w:val="000000"/>
          <w:sz w:val="28"/>
        </w:rPr>
        <w:t>
      бұрынғы КСР Одағы аумағында саяси қуғын-сүргіндерге тікелей зардап шеккен және қазіргі кезде Қазақстан Республикасының азаматтары болып табылатын адамдарға –15 (он бес) айлық есептік көрсеткіш мөлшерінде;</w:t>
      </w:r>
    </w:p>
    <w:p>
      <w:pPr>
        <w:spacing w:after="0"/>
        <w:ind w:left="0"/>
        <w:jc w:val="both"/>
      </w:pPr>
      <w:r>
        <w:rPr>
          <w:rFonts w:ascii="Times New Roman"/>
          <w:b w:val="false"/>
          <w:i w:val="false"/>
          <w:color w:val="000000"/>
          <w:sz w:val="28"/>
        </w:rPr>
        <w:t>
      Қазақстан Республикасының қазiргi аумағында өздерiне қуғын-сүргiндер қолданылғанға дейiн тұрақты өмiр сүрген адамдарға – 15 (он бес) айлық есептік көрсеткіш мөлшерінде:</w:t>
      </w:r>
    </w:p>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p>
      <w:pPr>
        <w:spacing w:after="0"/>
        <w:ind w:left="0"/>
        <w:jc w:val="both"/>
      </w:pPr>
      <w:r>
        <w:rPr>
          <w:rFonts w:ascii="Times New Roman"/>
          <w:b w:val="false"/>
          <w:i w:val="false"/>
          <w:color w:val="000000"/>
          <w:sz w:val="28"/>
        </w:rPr>
        <w:t>
      екінші дүниежүзілік соғыс кезінде (жай адамдар мен әскери қызметшілерді) тұрақты армия әскери трибуналдарының айыптауы;</w:t>
      </w:r>
    </w:p>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қуғын-сүргіндердің қолдануы;</w:t>
      </w:r>
    </w:p>
    <w:p>
      <w:pPr>
        <w:spacing w:after="0"/>
        <w:ind w:left="0"/>
        <w:jc w:val="both"/>
      </w:pPr>
      <w:r>
        <w:rPr>
          <w:rFonts w:ascii="Times New Roman"/>
          <w:b w:val="false"/>
          <w:i w:val="false"/>
          <w:color w:val="000000"/>
          <w:sz w:val="28"/>
        </w:rPr>
        <w:t>
      қуғын-сүргiндердi орталық одақтық органдар: КСР Одағының Жоғарғы Соты мен оның сот алқаларының, СКРО Айрықша бас саяси Басқарма алқасының, КСР Одағы Iшкi iстер халық комиссариаты - Мемлекет Қауiпсiздiгі министрлiгi - Iшкi iстер министрлiгi жанындағы айрықша кеңестiң, КСР Одағы Прокуратурасы мен КСР Одағы ішкi iстер халық комиссариатының Тергеу Істері жөніндегі комиссиясының және басқа органдар шешiмдерi бойынша қолдануы жағдайларында;</w:t>
      </w:r>
    </w:p>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адамдарға – 15 (он бес) айлық есептік көрсеткіш мөлшерінде;</w:t>
      </w:r>
    </w:p>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10 (он) айлық есептік көрсеткіш мөлшерінде.</w:t>
      </w:r>
    </w:p>
    <w:bookmarkStart w:name="z40" w:id="29"/>
    <w:p>
      <w:pPr>
        <w:spacing w:after="0"/>
        <w:ind w:left="0"/>
        <w:jc w:val="both"/>
      </w:pPr>
      <w:r>
        <w:rPr>
          <w:rFonts w:ascii="Times New Roman"/>
          <w:b w:val="false"/>
          <w:i w:val="false"/>
          <w:color w:val="000000"/>
          <w:sz w:val="28"/>
        </w:rPr>
        <w:t xml:space="preserve">
      7) 1 маусым – балаларды қорғау күні: </w:t>
      </w:r>
    </w:p>
    <w:bookmarkEnd w:id="29"/>
    <w:p>
      <w:pPr>
        <w:spacing w:after="0"/>
        <w:ind w:left="0"/>
        <w:jc w:val="both"/>
      </w:pPr>
      <w:r>
        <w:rPr>
          <w:rFonts w:ascii="Times New Roman"/>
          <w:b w:val="false"/>
          <w:i w:val="false"/>
          <w:color w:val="000000"/>
          <w:sz w:val="28"/>
        </w:rPr>
        <w:t>
      мүгедектігі бар балалар:</w:t>
      </w:r>
    </w:p>
    <w:p>
      <w:pPr>
        <w:spacing w:after="0"/>
        <w:ind w:left="0"/>
        <w:jc w:val="both"/>
      </w:pPr>
      <w:r>
        <w:rPr>
          <w:rFonts w:ascii="Times New Roman"/>
          <w:b w:val="false"/>
          <w:i w:val="false"/>
          <w:color w:val="000000"/>
          <w:sz w:val="28"/>
        </w:rPr>
        <w:t xml:space="preserve">
      жеті жасқа дейінгі мүгедектігі бар балаларға – 5 (бес) айлық есептік көрсеткіш мөлшерінде; </w:t>
      </w:r>
    </w:p>
    <w:p>
      <w:pPr>
        <w:spacing w:after="0"/>
        <w:ind w:left="0"/>
        <w:jc w:val="both"/>
      </w:pPr>
      <w:r>
        <w:rPr>
          <w:rFonts w:ascii="Times New Roman"/>
          <w:b w:val="false"/>
          <w:i w:val="false"/>
          <w:color w:val="000000"/>
          <w:sz w:val="28"/>
        </w:rPr>
        <w:t>
      жеті жастан он сегіз жасқа дейінгі бірінші топтағы мүгедектігі бар балаларға – 5 (бес) айлық есептік көрсеткіш мөлшерінде;</w:t>
      </w:r>
    </w:p>
    <w:p>
      <w:pPr>
        <w:spacing w:after="0"/>
        <w:ind w:left="0"/>
        <w:jc w:val="both"/>
      </w:pPr>
      <w:r>
        <w:rPr>
          <w:rFonts w:ascii="Times New Roman"/>
          <w:b w:val="false"/>
          <w:i w:val="false"/>
          <w:color w:val="000000"/>
          <w:sz w:val="28"/>
        </w:rPr>
        <w:t>
      жеті жастан он сегіз жасқа дейінгі екінші топтағы мүгедектігі бар балаларға – 5 (бес) айлық есептік көрсеткіш мөлшерінде;</w:t>
      </w:r>
    </w:p>
    <w:p>
      <w:pPr>
        <w:spacing w:after="0"/>
        <w:ind w:left="0"/>
        <w:jc w:val="both"/>
      </w:pPr>
      <w:r>
        <w:rPr>
          <w:rFonts w:ascii="Times New Roman"/>
          <w:b w:val="false"/>
          <w:i w:val="false"/>
          <w:color w:val="000000"/>
          <w:sz w:val="28"/>
        </w:rPr>
        <w:t xml:space="preserve">
      жеті жастан он сегіз жасқа дейінгі үшінші топтағы мүгедектігі бар балаларға – 5 (бес) айлық есептік көрсеткіш мөлшерінде. </w:t>
      </w:r>
    </w:p>
    <w:bookmarkStart w:name="z41" w:id="30"/>
    <w:p>
      <w:pPr>
        <w:spacing w:after="0"/>
        <w:ind w:left="0"/>
        <w:jc w:val="both"/>
      </w:pPr>
      <w:r>
        <w:rPr>
          <w:rFonts w:ascii="Times New Roman"/>
          <w:b w:val="false"/>
          <w:i w:val="false"/>
          <w:color w:val="000000"/>
          <w:sz w:val="28"/>
        </w:rPr>
        <w:t>
      8) 30 тамыз – Қазақстан Республикасының Конституция күні:</w:t>
      </w:r>
    </w:p>
    <w:bookmarkEnd w:id="30"/>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ауданның құрметті азаматтарына – 10 (он) айлық есептік көрсеткіш мөлшерінде.</w:t>
      </w:r>
    </w:p>
    <w:p>
      <w:pPr>
        <w:spacing w:after="0"/>
        <w:ind w:left="0"/>
        <w:jc w:val="both"/>
      </w:pPr>
      <w:r>
        <w:rPr>
          <w:rFonts w:ascii="Times New Roman"/>
          <w:b w:val="false"/>
          <w:i w:val="false"/>
          <w:color w:val="000000"/>
          <w:sz w:val="28"/>
        </w:rPr>
        <w:t>
      Социалистік Еңбек Ерлеріне, "Еңбек Даңқы" орденінің үш дәрежесінің иегерлеріне – 10 (он) айлық есептік көрсеткіш мөлшерінде;</w:t>
      </w:r>
    </w:p>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 10 (он) айлық есептік көрсеткіш мөлшерінде.</w:t>
      </w:r>
    </w:p>
    <w:bookmarkStart w:name="z42" w:id="31"/>
    <w:p>
      <w:pPr>
        <w:spacing w:after="0"/>
        <w:ind w:left="0"/>
        <w:jc w:val="both"/>
      </w:pPr>
      <w:r>
        <w:rPr>
          <w:rFonts w:ascii="Times New Roman"/>
          <w:b w:val="false"/>
          <w:i w:val="false"/>
          <w:color w:val="000000"/>
          <w:sz w:val="28"/>
        </w:rPr>
        <w:t xml:space="preserve">
      9) Тәуелсіздік күні – 16 желтоқсан: </w:t>
      </w:r>
    </w:p>
    <w:bookmarkEnd w:id="31"/>
    <w:p>
      <w:pPr>
        <w:spacing w:after="0"/>
        <w:ind w:left="0"/>
        <w:jc w:val="both"/>
      </w:pPr>
      <w:r>
        <w:rPr>
          <w:rFonts w:ascii="Times New Roman"/>
          <w:b w:val="false"/>
          <w:i w:val="false"/>
          <w:color w:val="000000"/>
          <w:sz w:val="28"/>
        </w:rPr>
        <w:t xml:space="preserve">
      Қазақстанда 1986 жылғы 17-18 желтоқсандағы оқиғаларға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қуғын-сүргін қолданылғанға дейін қазіргі Қазақстан Республикасының аумағын құрайтын аумақта тұрақты тұратын адамдарға – 51 (елу бір) айлық есептік көрсеткіш мөлшерінде. </w:t>
      </w:r>
    </w:p>
    <w:bookmarkStart w:name="z43" w:id="32"/>
    <w:p>
      <w:pPr>
        <w:spacing w:after="0"/>
        <w:ind w:left="0"/>
        <w:jc w:val="both"/>
      </w:pPr>
      <w:r>
        <w:rPr>
          <w:rFonts w:ascii="Times New Roman"/>
          <w:b w:val="false"/>
          <w:i w:val="false"/>
          <w:color w:val="000000"/>
          <w:sz w:val="28"/>
        </w:rPr>
        <w:t>
      9. Әлеуметтік көмек келесі санаттағы азаматтардың жан басына шаққандағы орташа табысы есепке алынбай көрсетіледі:</w:t>
      </w:r>
    </w:p>
    <w:bookmarkEnd w:id="32"/>
    <w:bookmarkStart w:name="z44" w:id="33"/>
    <w:p>
      <w:pPr>
        <w:spacing w:after="0"/>
        <w:ind w:left="0"/>
        <w:jc w:val="both"/>
      </w:pPr>
      <w:r>
        <w:rPr>
          <w:rFonts w:ascii="Times New Roman"/>
          <w:b w:val="false"/>
          <w:i w:val="false"/>
          <w:color w:val="000000"/>
          <w:sz w:val="28"/>
        </w:rPr>
        <w:t>
      1) дүлей зілзала салдарынан азаматқа (отбасына) немесе оның мүлкіне зиян келтірілген жағдайда, тұрғын үй иелерінің біріне бір рет 100 (жүз) айлық есептік көрсеткіш мөлшерінде (тұрғын үй құрылысы), әлеуметтік көмек алуға өтініш беру мерзімі дүлей зілзала фактісін растайтын құжаттың негізінде қажет болған кезден бастап он екі айдан кешіктірілмей;</w:t>
      </w:r>
    </w:p>
    <w:bookmarkEnd w:id="33"/>
    <w:bookmarkStart w:name="z45" w:id="34"/>
    <w:p>
      <w:pPr>
        <w:spacing w:after="0"/>
        <w:ind w:left="0"/>
        <w:jc w:val="both"/>
      </w:pPr>
      <w:r>
        <w:rPr>
          <w:rFonts w:ascii="Times New Roman"/>
          <w:b w:val="false"/>
          <w:i w:val="false"/>
          <w:color w:val="000000"/>
          <w:sz w:val="28"/>
        </w:rPr>
        <w:t xml:space="preserve">
      2) өрт салдарынан азаматқа (отбасына) немесе оның мүлкіне зиян келтірілген жағдайда, тұрғын үй иелерінің біріне бір рет 100 (жүз) айлық есептік көрсеткіш мөлшерінде (тұрғын үй құрылысы) әлеуметтік көмек алуға өтініш беру мерзімі өрттің фактісін растайтын құжаттың негізінде қажеттілік туындаған күннен бастап он екі айдан кешіктірілмей; </w:t>
      </w:r>
    </w:p>
    <w:bookmarkEnd w:id="34"/>
    <w:bookmarkStart w:name="z46" w:id="35"/>
    <w:p>
      <w:pPr>
        <w:spacing w:after="0"/>
        <w:ind w:left="0"/>
        <w:jc w:val="both"/>
      </w:pPr>
      <w:r>
        <w:rPr>
          <w:rFonts w:ascii="Times New Roman"/>
          <w:b w:val="false"/>
          <w:i w:val="false"/>
          <w:color w:val="000000"/>
          <w:sz w:val="28"/>
        </w:rPr>
        <w:t>
      3) әлеуметтік маңызы бар аурулардың және айналасындағыларға қауіп төндіретін аурулардың салдарынан тыныс-тіршілігі шектеулі адамдар, оның ішінде:</w:t>
      </w:r>
    </w:p>
    <w:bookmarkEnd w:id="35"/>
    <w:p>
      <w:pPr>
        <w:spacing w:after="0"/>
        <w:ind w:left="0"/>
        <w:jc w:val="both"/>
      </w:pPr>
      <w:r>
        <w:rPr>
          <w:rFonts w:ascii="Times New Roman"/>
          <w:b w:val="false"/>
          <w:i w:val="false"/>
          <w:color w:val="000000"/>
          <w:sz w:val="28"/>
        </w:rPr>
        <w:t>
      туберкулез ауруымен диспансерлiк есепте тұрған адамдарға ай сайын 7 (жеті) айлық есептік көрсеткіш мөлшерінде;</w:t>
      </w:r>
    </w:p>
    <w:p>
      <w:pPr>
        <w:spacing w:after="0"/>
        <w:ind w:left="0"/>
        <w:jc w:val="both"/>
      </w:pPr>
      <w:r>
        <w:rPr>
          <w:rFonts w:ascii="Times New Roman"/>
          <w:b w:val="false"/>
          <w:i w:val="false"/>
          <w:color w:val="000000"/>
          <w:sz w:val="28"/>
        </w:rPr>
        <w:t>
      қатерлі ісіктен зардап шегетін адамдарға жылына 1 (бір) рет 10 (он) айлық есептік көрсеткіш мөлшерінде;</w:t>
      </w:r>
    </w:p>
    <w:p>
      <w:pPr>
        <w:spacing w:after="0"/>
        <w:ind w:left="0"/>
        <w:jc w:val="both"/>
      </w:pPr>
      <w:r>
        <w:rPr>
          <w:rFonts w:ascii="Times New Roman"/>
          <w:b w:val="false"/>
          <w:i w:val="false"/>
          <w:color w:val="000000"/>
          <w:sz w:val="28"/>
        </w:rPr>
        <w:t xml:space="preserve">
      психикалық, мінез-құлық бұзылыстарынан зардап шегетін 18 жасқа дейінгі балалардың ата-аналарына немесе өзге де заңды өкілдеріне жылына 1 (бір) рет 10 (он) айлық есептік көрсеткіш мөлшерінде; </w:t>
      </w:r>
    </w:p>
    <w:p>
      <w:pPr>
        <w:spacing w:after="0"/>
        <w:ind w:left="0"/>
        <w:jc w:val="both"/>
      </w:pPr>
      <w:r>
        <w:rPr>
          <w:rFonts w:ascii="Times New Roman"/>
          <w:b w:val="false"/>
          <w:i w:val="false"/>
          <w:color w:val="000000"/>
          <w:sz w:val="28"/>
        </w:rPr>
        <w:t>
      диспансерлiк есепте тұрған адамның иммунитет тапшылығы вирусын жұқтырған балалардың ата-аналарына немесе өзге де заңды өкілдеріне ай сайын ең төмен күнкөріс деңгейінің 2 (екі) еселенген мөлшерінде.</w:t>
      </w:r>
    </w:p>
    <w:p>
      <w:pPr>
        <w:spacing w:after="0"/>
        <w:ind w:left="0"/>
        <w:jc w:val="both"/>
      </w:pPr>
      <w:r>
        <w:rPr>
          <w:rFonts w:ascii="Times New Roman"/>
          <w:b w:val="false"/>
          <w:i w:val="false"/>
          <w:color w:val="000000"/>
          <w:sz w:val="28"/>
        </w:rPr>
        <w:t>
      Адамның (отбасының) материалдық-тұрмыстық жағдайына тексеру жүргізудің осы тармағында көрсетілген негіздер бойынша әлеуметтік көмек көрсету үшін талап етілмейді.</w:t>
      </w:r>
    </w:p>
    <w:bookmarkStart w:name="z47" w:id="36"/>
    <w:p>
      <w:pPr>
        <w:spacing w:after="0"/>
        <w:ind w:left="0"/>
        <w:jc w:val="both"/>
      </w:pPr>
      <w:r>
        <w:rPr>
          <w:rFonts w:ascii="Times New Roman"/>
          <w:b w:val="false"/>
          <w:i w:val="false"/>
          <w:color w:val="000000"/>
          <w:sz w:val="28"/>
        </w:rPr>
        <w:t>
      10. Әлеуметтік көмек мұқтаж азаматтардың жекелеген санаттарына адамның (отбасының) жан басына шаққандағы орташа табысы ең төменгі күнкөріс деңгейінің бір еселік мөлшерінің шегінен аспайтыны ескеріле отырып, жылына 1 (бір) рет 10 (он) айлық есептік көрсеткіш мөлшерінде, оның ішінде мұқтаж азаматтардың келесі санаттары бойынша көрсетіледі:</w:t>
      </w:r>
    </w:p>
    <w:bookmarkEnd w:id="36"/>
    <w:p>
      <w:pPr>
        <w:spacing w:after="0"/>
        <w:ind w:left="0"/>
        <w:jc w:val="both"/>
      </w:pPr>
      <w:r>
        <w:rPr>
          <w:rFonts w:ascii="Times New Roman"/>
          <w:b w:val="false"/>
          <w:i w:val="false"/>
          <w:color w:val="000000"/>
          <w:sz w:val="28"/>
        </w:rPr>
        <w:t>
      әлеуметтік маңызы бар аурулардың және айналасындағыларға қауіп төндіретін аурулардың салдарынан тыныс-тіршілігі шектеулі адамдарға;</w:t>
      </w:r>
    </w:p>
    <w:p>
      <w:pPr>
        <w:spacing w:after="0"/>
        <w:ind w:left="0"/>
        <w:jc w:val="both"/>
      </w:pPr>
      <w:r>
        <w:rPr>
          <w:rFonts w:ascii="Times New Roman"/>
          <w:b w:val="false"/>
          <w:i w:val="false"/>
          <w:color w:val="000000"/>
          <w:sz w:val="28"/>
        </w:rPr>
        <w:t>
      жергілікті өкілді орган белгілеген шектен аспайтын жан басына шаққандағы орташа табысы бар адамдарға (отбасына) ең төменгі күнкөріс деңгейіне еселенген қатынаста.</w:t>
      </w:r>
    </w:p>
    <w:bookmarkStart w:name="z48" w:id="37"/>
    <w:p>
      <w:pPr>
        <w:spacing w:after="0"/>
        <w:ind w:left="0"/>
        <w:jc w:val="both"/>
      </w:pPr>
      <w:r>
        <w:rPr>
          <w:rFonts w:ascii="Times New Roman"/>
          <w:b w:val="false"/>
          <w:i w:val="false"/>
          <w:color w:val="000000"/>
          <w:sz w:val="28"/>
        </w:rPr>
        <w:t xml:space="preserve">
      11. Әлеуметтік көмек азаматтардың келесі санаттарына кірістерді есепке алмай көрсетіледі: </w:t>
      </w:r>
    </w:p>
    <w:bookmarkEnd w:id="37"/>
    <w:p>
      <w:pPr>
        <w:spacing w:after="0"/>
        <w:ind w:left="0"/>
        <w:jc w:val="both"/>
      </w:pPr>
      <w:r>
        <w:rPr>
          <w:rFonts w:ascii="Times New Roman"/>
          <w:b w:val="false"/>
          <w:i w:val="false"/>
          <w:color w:val="000000"/>
          <w:sz w:val="28"/>
        </w:rPr>
        <w:t>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8-бабында көрсетілген басқа да адамдарға осы Заңның 8-бабы бірінші бөлігінің 4) және 5) тармақшаларында көрсетілген адамдарды қоспағанда,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санаторий-курорттық емдеу құны мөлшерінде, жылына 1 (бір) рет бірақ 50 (елу) айлық есептік көрсеткіштен аспайтын санаторий-курорттық картадан үзінді көшірме ұсынумен;</w:t>
      </w:r>
    </w:p>
    <w:p>
      <w:pPr>
        <w:spacing w:after="0"/>
        <w:ind w:left="0"/>
        <w:jc w:val="both"/>
      </w:pPr>
      <w:r>
        <w:rPr>
          <w:rFonts w:ascii="Times New Roman"/>
          <w:b w:val="false"/>
          <w:i w:val="false"/>
          <w:color w:val="000000"/>
          <w:sz w:val="28"/>
        </w:rPr>
        <w:t>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8-бабында көрсетілген басқа да адамдарға осы Заңның 8-бабы бірінші бөлігінің 4) және 5) тармақшаларында көрсетілген адамдарды қоспағанда, 4 (төрт)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коммуналдық қызметтерге және отын сатып алуға ақы төлеуге міндетті;</w:t>
      </w:r>
    </w:p>
    <w:p>
      <w:pPr>
        <w:spacing w:after="0"/>
        <w:ind w:left="0"/>
        <w:jc w:val="both"/>
      </w:pPr>
      <w:r>
        <w:rPr>
          <w:rFonts w:ascii="Times New Roman"/>
          <w:b w:val="false"/>
          <w:i w:val="false"/>
          <w:color w:val="000000"/>
          <w:sz w:val="28"/>
        </w:rPr>
        <w:t>
      мүгедектігі бар адамдарды абилитациялау мен оңалтудың жеке бағдарламасына сәйкес санаторий-курорттық емделуге жолдама берілген 1-топтағы мүгедектігі бар адамдарды ертіп жүретін жеке көмекшілерге немесе азаматтарға 50 (елу) айлық есептік көрсеткіш мөлшерінде жылына бір рет.</w:t>
      </w:r>
    </w:p>
    <w:p>
      <w:pPr>
        <w:spacing w:after="0"/>
        <w:ind w:left="0"/>
        <w:jc w:val="both"/>
      </w:pPr>
      <w:r>
        <w:rPr>
          <w:rFonts w:ascii="Times New Roman"/>
          <w:b w:val="false"/>
          <w:i w:val="false"/>
          <w:color w:val="000000"/>
          <w:sz w:val="28"/>
        </w:rPr>
        <w:t>
      Адамның (отбасының) материалдық-тұрмыстық жағдайына тексеру жүргізудің осы тармағында көрсетілген негіздер бойынша әлеуметтік көмек көрсету үшін талап етілмейді.</w:t>
      </w:r>
    </w:p>
    <w:bookmarkStart w:name="z49" w:id="38"/>
    <w:p>
      <w:pPr>
        <w:spacing w:after="0"/>
        <w:ind w:left="0"/>
        <w:jc w:val="both"/>
      </w:pPr>
      <w:r>
        <w:rPr>
          <w:rFonts w:ascii="Times New Roman"/>
          <w:b w:val="false"/>
          <w:i w:val="false"/>
          <w:color w:val="000000"/>
          <w:sz w:val="28"/>
        </w:rPr>
        <w:t>
      12. Адамның (отбасының) жан басына шаққандағы орташа кірісі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 181 бұйрығымен бекітілген (Нормативтік құқықтық актілерді мемлекеттік тіркеу тізілімінде № 32609 болып тіркелген) мемлекеттік атаулы әлеуметтік көмек алуға үміткер адамның (отбасының) жиынтық кірісін есептеу қағидаларына сәйкес есептеледі.</w:t>
      </w:r>
    </w:p>
    <w:bookmarkEnd w:id="38"/>
    <w:bookmarkStart w:name="z50" w:id="39"/>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39"/>
    <w:bookmarkStart w:name="z51" w:id="40"/>
    <w:p>
      <w:pPr>
        <w:spacing w:after="0"/>
        <w:ind w:left="0"/>
        <w:jc w:val="left"/>
      </w:pPr>
      <w:r>
        <w:rPr>
          <w:rFonts w:ascii="Times New Roman"/>
          <w:b/>
          <w:i w:val="false"/>
          <w:color w:val="000000"/>
        </w:rPr>
        <w:t xml:space="preserve"> 3-тарау. Әлеуметтік көмек көрсету тәртібі</w:t>
      </w:r>
    </w:p>
    <w:bookmarkEnd w:id="40"/>
    <w:bookmarkStart w:name="z52" w:id="41"/>
    <w:p>
      <w:pPr>
        <w:spacing w:after="0"/>
        <w:ind w:left="0"/>
        <w:jc w:val="both"/>
      </w:pPr>
      <w:r>
        <w:rPr>
          <w:rFonts w:ascii="Times New Roman"/>
          <w:b w:val="false"/>
          <w:i w:val="false"/>
          <w:color w:val="000000"/>
          <w:sz w:val="28"/>
        </w:rPr>
        <w:t>
      14. Мереке күндері мен атаулы күндерге орай әлеуметтік көмек алушылардың өтініштері талап етілмей көрсетіледі.</w:t>
      </w:r>
    </w:p>
    <w:bookmarkEnd w:id="41"/>
    <w:p>
      <w:pPr>
        <w:spacing w:after="0"/>
        <w:ind w:left="0"/>
        <w:jc w:val="both"/>
      </w:pPr>
      <w:r>
        <w:rPr>
          <w:rFonts w:ascii="Times New Roman"/>
          <w:b w:val="false"/>
          <w:i w:val="false"/>
          <w:color w:val="000000"/>
          <w:sz w:val="28"/>
        </w:rPr>
        <w:t xml:space="preserve">
      Әлеуметтік көмекті алушылардың санаттарын жергілікті атқарушы орган айқындайды. </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жергілікті атқарушы органдарға және денсаулық сақтау ұйымдарға сұрау салу негізінде не уәкілетті мемлекеттік органның ақпараттық жүйелерінен электрондық түрде қалыптастырылады.</w:t>
      </w:r>
    </w:p>
    <w:bookmarkStart w:name="z53" w:id="42"/>
    <w:p>
      <w:pPr>
        <w:spacing w:after="0"/>
        <w:ind w:left="0"/>
        <w:jc w:val="both"/>
      </w:pPr>
      <w:r>
        <w:rPr>
          <w:rFonts w:ascii="Times New Roman"/>
          <w:b w:val="false"/>
          <w:i w:val="false"/>
          <w:color w:val="000000"/>
          <w:sz w:val="28"/>
        </w:rPr>
        <w:t>
      15.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167-бабына сәйкес берілген сенімхат бойынша өкілі) жергілікті әлеуметтік көмек көрсету жөніндегі уәкілетті органға немесе ауылдық округ әкіміне немесе мемлекеттік корпорацияға Үлгілік қағидаларға 1-қосымшаға сәйкес нысан бойынша жазбаша өтінішпен немесе Үлгілік қағидаларға 1-1-қосымшаға сәйкес нысан бойынша порталға электрондық түрдегі өтінішпен жүгінеді.</w:t>
      </w:r>
    </w:p>
    <w:bookmarkEnd w:id="42"/>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1-2-қосымшаға сәйкес нысан бойынша сұрау салулар қалыптастырады.</w:t>
      </w:r>
    </w:p>
    <w:p>
      <w:pPr>
        <w:spacing w:after="0"/>
        <w:ind w:left="0"/>
        <w:jc w:val="both"/>
      </w:pPr>
      <w:r>
        <w:rPr>
          <w:rFonts w:ascii="Times New Roman"/>
          <w:b w:val="false"/>
          <w:i w:val="false"/>
          <w:color w:val="000000"/>
          <w:sz w:val="28"/>
        </w:rPr>
        <w:t xml:space="preserve">
      АЖ-де мәліметтер сәйкес келмеген (болмаған) кезде өтініш беруші өтінішке мынадай құжаттарды қоса береді: </w:t>
      </w:r>
    </w:p>
    <w:bookmarkStart w:name="z54" w:id="43"/>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43"/>
    <w:bookmarkStart w:name="z55" w:id="44"/>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44"/>
    <w:bookmarkStart w:name="z56" w:id="45"/>
    <w:p>
      <w:pPr>
        <w:spacing w:after="0"/>
        <w:ind w:left="0"/>
        <w:jc w:val="both"/>
      </w:pPr>
      <w:r>
        <w:rPr>
          <w:rFonts w:ascii="Times New Roman"/>
          <w:b w:val="false"/>
          <w:i w:val="false"/>
          <w:color w:val="000000"/>
          <w:sz w:val="28"/>
        </w:rPr>
        <w:t xml:space="preserve">
      3) мұқтаждар санатына жатқызу негіздерінің болу фактісін растайтын төменде көрсетілген құжаттардың бірі: </w:t>
      </w:r>
    </w:p>
    <w:bookmarkEnd w:id="45"/>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қағидаларға 1-3-қосымшаға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Start w:name="z57" w:id="46"/>
    <w:p>
      <w:pPr>
        <w:spacing w:after="0"/>
        <w:ind w:left="0"/>
        <w:jc w:val="both"/>
      </w:pPr>
      <w:r>
        <w:rPr>
          <w:rFonts w:ascii="Times New Roman"/>
          <w:b w:val="false"/>
          <w:i w:val="false"/>
          <w:color w:val="000000"/>
          <w:sz w:val="28"/>
        </w:rPr>
        <w:t>
      16.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46"/>
    <w:p>
      <w:pPr>
        <w:spacing w:after="0"/>
        <w:ind w:left="0"/>
        <w:jc w:val="both"/>
      </w:pPr>
      <w:r>
        <w:rPr>
          <w:rFonts w:ascii="Times New Roman"/>
          <w:b w:val="false"/>
          <w:i w:val="false"/>
          <w:color w:val="000000"/>
          <w:sz w:val="28"/>
        </w:rPr>
        <w:t xml:space="preserve">
      Осы Қағидалардың 5-тармағының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 </w:t>
      </w:r>
    </w:p>
    <w:bookmarkStart w:name="z58" w:id="47"/>
    <w:p>
      <w:pPr>
        <w:spacing w:after="0"/>
        <w:ind w:left="0"/>
        <w:jc w:val="both"/>
      </w:pPr>
      <w:r>
        <w:rPr>
          <w:rFonts w:ascii="Times New Roman"/>
          <w:b w:val="false"/>
          <w:i w:val="false"/>
          <w:color w:val="000000"/>
          <w:sz w:val="28"/>
        </w:rPr>
        <w:t xml:space="preserve">
      17.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 </w:t>
      </w:r>
    </w:p>
    <w:bookmarkEnd w:id="47"/>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құжаттармен бірге әлеуметтік көмек көрсету жөніндегі уәкілетті органға жібереді.</w:t>
      </w:r>
    </w:p>
    <w:bookmarkStart w:name="z59" w:id="48"/>
    <w:p>
      <w:pPr>
        <w:spacing w:after="0"/>
        <w:ind w:left="0"/>
        <w:jc w:val="both"/>
      </w:pPr>
      <w:r>
        <w:rPr>
          <w:rFonts w:ascii="Times New Roman"/>
          <w:b w:val="false"/>
          <w:i w:val="false"/>
          <w:color w:val="000000"/>
          <w:sz w:val="28"/>
        </w:rPr>
        <w:t>
      18.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48"/>
    <w:bookmarkStart w:name="z60" w:id="49"/>
    <w:p>
      <w:pPr>
        <w:spacing w:after="0"/>
        <w:ind w:left="0"/>
        <w:jc w:val="both"/>
      </w:pPr>
      <w:r>
        <w:rPr>
          <w:rFonts w:ascii="Times New Roman"/>
          <w:b w:val="false"/>
          <w:i w:val="false"/>
          <w:color w:val="000000"/>
          <w:sz w:val="28"/>
        </w:rPr>
        <w:t>
      19.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49"/>
    <w:bookmarkStart w:name="z61" w:id="50"/>
    <w:p>
      <w:pPr>
        <w:spacing w:after="0"/>
        <w:ind w:left="0"/>
        <w:jc w:val="both"/>
      </w:pPr>
      <w:r>
        <w:rPr>
          <w:rFonts w:ascii="Times New Roman"/>
          <w:b w:val="false"/>
          <w:i w:val="false"/>
          <w:color w:val="000000"/>
          <w:sz w:val="28"/>
        </w:rPr>
        <w:t>
      20.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0"/>
    <w:bookmarkStart w:name="z62" w:id="51"/>
    <w:p>
      <w:pPr>
        <w:spacing w:after="0"/>
        <w:ind w:left="0"/>
        <w:jc w:val="both"/>
      </w:pPr>
      <w:r>
        <w:rPr>
          <w:rFonts w:ascii="Times New Roman"/>
          <w:b w:val="false"/>
          <w:i w:val="false"/>
          <w:color w:val="000000"/>
          <w:sz w:val="28"/>
        </w:rPr>
        <w:t>
      21.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51"/>
    <w:bookmarkStart w:name="z63" w:id="52"/>
    <w:p>
      <w:pPr>
        <w:spacing w:after="0"/>
        <w:ind w:left="0"/>
        <w:jc w:val="both"/>
      </w:pPr>
      <w:r>
        <w:rPr>
          <w:rFonts w:ascii="Times New Roman"/>
          <w:b w:val="false"/>
          <w:i w:val="false"/>
          <w:color w:val="000000"/>
          <w:sz w:val="28"/>
        </w:rPr>
        <w:t>
      22.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52"/>
    <w:p>
      <w:pPr>
        <w:spacing w:after="0"/>
        <w:ind w:left="0"/>
        <w:jc w:val="both"/>
      </w:pPr>
      <w:r>
        <w:rPr>
          <w:rFonts w:ascii="Times New Roman"/>
          <w:b w:val="false"/>
          <w:i w:val="false"/>
          <w:color w:val="000000"/>
          <w:sz w:val="28"/>
        </w:rPr>
        <w:t>
      Осы Қағидалардың 18 және 19-тармақтарында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xml:space="preserve">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 </w:t>
      </w:r>
    </w:p>
    <w:p>
      <w:pPr>
        <w:spacing w:after="0"/>
        <w:ind w:left="0"/>
        <w:jc w:val="both"/>
      </w:pPr>
      <w:r>
        <w:rPr>
          <w:rFonts w:ascii="Times New Roman"/>
          <w:b w:val="false"/>
          <w:i w:val="false"/>
          <w:color w:val="000000"/>
          <w:sz w:val="28"/>
        </w:rPr>
        <w:t xml:space="preserve">
      Әлеуметтік көмек көрсету жөніндегі уәкілетті орган тыңдаудың уақыты мен күнін белгілейді, ол: </w:t>
      </w:r>
    </w:p>
    <w:p>
      <w:pPr>
        <w:spacing w:after="0"/>
        <w:ind w:left="0"/>
        <w:jc w:val="both"/>
      </w:pPr>
      <w:r>
        <w:rPr>
          <w:rFonts w:ascii="Times New Roman"/>
          <w:b w:val="false"/>
          <w:i w:val="false"/>
          <w:color w:val="000000"/>
          <w:sz w:val="28"/>
        </w:rPr>
        <w:t xml:space="preserve">
      өтініш берушіні бейнеконференц-байланыс немесе өзге де коммуникация құралдары арқылы тыңдауға шақыру; </w:t>
      </w:r>
    </w:p>
    <w:p>
      <w:pPr>
        <w:spacing w:after="0"/>
        <w:ind w:left="0"/>
        <w:jc w:val="both"/>
      </w:pPr>
      <w:r>
        <w:rPr>
          <w:rFonts w:ascii="Times New Roman"/>
          <w:b w:val="false"/>
          <w:i w:val="false"/>
          <w:color w:val="000000"/>
          <w:sz w:val="28"/>
        </w:rPr>
        <w:t xml:space="preserve">
      ақпараттық жүйелерді пайдалану; </w:t>
      </w:r>
    </w:p>
    <w:p>
      <w:pPr>
        <w:spacing w:after="0"/>
        <w:ind w:left="0"/>
        <w:jc w:val="both"/>
      </w:pPr>
      <w:r>
        <w:rPr>
          <w:rFonts w:ascii="Times New Roman"/>
          <w:b w:val="false"/>
          <w:i w:val="false"/>
          <w:color w:val="000000"/>
          <w:sz w:val="28"/>
        </w:rPr>
        <w:t xml:space="preserve">
      өтініш берушіге өзінің ұстанымын баяндауға мүмкіндік беретін өзге де байланыс тәсілдері арқылы жүзеге асырады. </w:t>
      </w:r>
    </w:p>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Start w:name="z64" w:id="53"/>
    <w:p>
      <w:pPr>
        <w:spacing w:after="0"/>
        <w:ind w:left="0"/>
        <w:jc w:val="both"/>
      </w:pPr>
      <w:r>
        <w:rPr>
          <w:rFonts w:ascii="Times New Roman"/>
          <w:b w:val="false"/>
          <w:i w:val="false"/>
          <w:color w:val="000000"/>
          <w:sz w:val="28"/>
        </w:rPr>
        <w:t>
      23. Мынадай:</w:t>
      </w:r>
    </w:p>
    <w:bookmarkEnd w:id="53"/>
    <w:bookmarkStart w:name="z65" w:id="54"/>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54"/>
    <w:bookmarkStart w:name="z66" w:id="55"/>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55"/>
    <w:bookmarkStart w:name="z67" w:id="56"/>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bookmarkEnd w:id="56"/>
    <w:bookmarkStart w:name="z68" w:id="57"/>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57"/>
    <w:bookmarkStart w:name="z69" w:id="58"/>
    <w:p>
      <w:pPr>
        <w:spacing w:after="0"/>
        <w:ind w:left="0"/>
        <w:jc w:val="both"/>
      </w:pPr>
      <w:r>
        <w:rPr>
          <w:rFonts w:ascii="Times New Roman"/>
          <w:b w:val="false"/>
          <w:i w:val="false"/>
          <w:color w:val="000000"/>
          <w:sz w:val="28"/>
        </w:rPr>
        <w:t>
      24. Әлеуметтік көмек көрсету жөніндегі уәкілетті орган қабылдаған шешімге шағымдану тәртібі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бұйрығымен айқындалған (нормативтік құқықтық актілерді мемлекеттік тіркеу тізілімінде № 22394 болып тіркелген).</w:t>
      </w:r>
    </w:p>
    <w:bookmarkEnd w:id="58"/>
    <w:bookmarkStart w:name="z70" w:id="59"/>
    <w:p>
      <w:pPr>
        <w:spacing w:after="0"/>
        <w:ind w:left="0"/>
        <w:jc w:val="both"/>
      </w:pPr>
      <w:r>
        <w:rPr>
          <w:rFonts w:ascii="Times New Roman"/>
          <w:b w:val="false"/>
          <w:i w:val="false"/>
          <w:color w:val="000000"/>
          <w:sz w:val="28"/>
        </w:rPr>
        <w:t>
      25. Әлеуметтік көмек көрсетуге жұмсалатын шығыстарды қаржыландыру Жамбыл ауданының бюджетінде көзделген, ағымдағы қаржы жылына арналған қаражат шегінде жүзеге асырылады.</w:t>
      </w:r>
    </w:p>
    <w:bookmarkEnd w:id="59"/>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сомаларын аударады.</w:t>
      </w:r>
    </w:p>
    <w:p>
      <w:pPr>
        <w:spacing w:after="0"/>
        <w:ind w:left="0"/>
        <w:jc w:val="both"/>
      </w:pPr>
      <w:r>
        <w:rPr>
          <w:rFonts w:ascii="Times New Roman"/>
          <w:b w:val="false"/>
          <w:i w:val="false"/>
          <w:color w:val="000000"/>
          <w:sz w:val="28"/>
        </w:rPr>
        <w:t xml:space="preserve">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 </w:t>
      </w:r>
    </w:p>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Start w:name="z71" w:id="60"/>
    <w:p>
      <w:pPr>
        <w:spacing w:after="0"/>
        <w:ind w:left="0"/>
        <w:jc w:val="both"/>
      </w:pPr>
      <w:r>
        <w:rPr>
          <w:rFonts w:ascii="Times New Roman"/>
          <w:b w:val="false"/>
          <w:i w:val="false"/>
          <w:color w:val="000000"/>
          <w:sz w:val="28"/>
        </w:rPr>
        <w:t xml:space="preserve">
      26. Мынадай: </w:t>
      </w:r>
    </w:p>
    <w:bookmarkEnd w:id="60"/>
    <w:bookmarkStart w:name="z72" w:id="61"/>
    <w:p>
      <w:pPr>
        <w:spacing w:after="0"/>
        <w:ind w:left="0"/>
        <w:jc w:val="both"/>
      </w:pPr>
      <w:r>
        <w:rPr>
          <w:rFonts w:ascii="Times New Roman"/>
          <w:b w:val="false"/>
          <w:i w:val="false"/>
          <w:color w:val="000000"/>
          <w:sz w:val="28"/>
        </w:rPr>
        <w:t xml:space="preserve">
      1) алушы қайтыс болған; </w:t>
      </w:r>
    </w:p>
    <w:bookmarkEnd w:id="61"/>
    <w:bookmarkStart w:name="z73" w:id="62"/>
    <w:p>
      <w:pPr>
        <w:spacing w:after="0"/>
        <w:ind w:left="0"/>
        <w:jc w:val="both"/>
      </w:pPr>
      <w:r>
        <w:rPr>
          <w:rFonts w:ascii="Times New Roman"/>
          <w:b w:val="false"/>
          <w:i w:val="false"/>
          <w:color w:val="000000"/>
          <w:sz w:val="28"/>
        </w:rPr>
        <w:t xml:space="preserve">
      2) алушы тұрақты тұру үшін Жамбыл ауданының шегінен тыс кеткен; </w:t>
      </w:r>
    </w:p>
    <w:bookmarkEnd w:id="62"/>
    <w:bookmarkStart w:name="z74" w:id="63"/>
    <w:p>
      <w:pPr>
        <w:spacing w:after="0"/>
        <w:ind w:left="0"/>
        <w:jc w:val="both"/>
      </w:pPr>
      <w:r>
        <w:rPr>
          <w:rFonts w:ascii="Times New Roman"/>
          <w:b w:val="false"/>
          <w:i w:val="false"/>
          <w:color w:val="000000"/>
          <w:sz w:val="28"/>
        </w:rPr>
        <w:t xml:space="preserve">
      3) алушы арнаулы әлеуметтік қызметтер көрсету орталықтарына тұруға жіберілген; </w:t>
      </w:r>
    </w:p>
    <w:bookmarkEnd w:id="63"/>
    <w:bookmarkStart w:name="z75" w:id="64"/>
    <w:p>
      <w:pPr>
        <w:spacing w:after="0"/>
        <w:ind w:left="0"/>
        <w:jc w:val="both"/>
      </w:pPr>
      <w:r>
        <w:rPr>
          <w:rFonts w:ascii="Times New Roman"/>
          <w:b w:val="false"/>
          <w:i w:val="false"/>
          <w:color w:val="000000"/>
          <w:sz w:val="28"/>
        </w:rPr>
        <w:t xml:space="preserve">
      4) өтініш беруші ұсынған мәліметтердің анық еместігі анықталған; </w:t>
      </w:r>
    </w:p>
    <w:bookmarkEnd w:id="64"/>
    <w:bookmarkStart w:name="z76" w:id="65"/>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65"/>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 төлеуге қолданылмайды.</w:t>
      </w:r>
    </w:p>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көмекті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xml:space="preserve">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 </w:t>
      </w:r>
    </w:p>
    <w:bookmarkStart w:name="z77" w:id="66"/>
    <w:p>
      <w:pPr>
        <w:spacing w:after="0"/>
        <w:ind w:left="0"/>
        <w:jc w:val="both"/>
      </w:pPr>
      <w:r>
        <w:rPr>
          <w:rFonts w:ascii="Times New Roman"/>
          <w:b w:val="false"/>
          <w:i w:val="false"/>
          <w:color w:val="000000"/>
          <w:sz w:val="28"/>
        </w:rPr>
        <w:t>
      27.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66"/>
    <w:bookmarkStart w:name="z78" w:id="67"/>
    <w:p>
      <w:pPr>
        <w:spacing w:after="0"/>
        <w:ind w:left="0"/>
        <w:jc w:val="both"/>
      </w:pPr>
      <w:r>
        <w:rPr>
          <w:rFonts w:ascii="Times New Roman"/>
          <w:b w:val="false"/>
          <w:i w:val="false"/>
          <w:color w:val="000000"/>
          <w:sz w:val="28"/>
        </w:rPr>
        <w:t xml:space="preserve">
      28.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 </w:t>
      </w:r>
    </w:p>
    <w:bookmarkEnd w:id="67"/>
    <w:bookmarkStart w:name="z79" w:id="68"/>
    <w:p>
      <w:pPr>
        <w:spacing w:after="0"/>
        <w:ind w:left="0"/>
        <w:jc w:val="both"/>
      </w:pPr>
      <w:r>
        <w:rPr>
          <w:rFonts w:ascii="Times New Roman"/>
          <w:b w:val="false"/>
          <w:i w:val="false"/>
          <w:color w:val="000000"/>
          <w:sz w:val="28"/>
        </w:rPr>
        <w:t xml:space="preserve">
      29.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 </w:t>
      </w:r>
    </w:p>
    <w:bookmarkEnd w:id="68"/>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қағидаларға 7-қосымшаға сәйкес нысан бойынша қалыптастырылады.</w:t>
      </w:r>
    </w:p>
    <w:bookmarkStart w:name="z80" w:id="69"/>
    <w:p>
      <w:pPr>
        <w:spacing w:after="0"/>
        <w:ind w:left="0"/>
        <w:jc w:val="both"/>
      </w:pPr>
      <w:r>
        <w:rPr>
          <w:rFonts w:ascii="Times New Roman"/>
          <w:b w:val="false"/>
          <w:i w:val="false"/>
          <w:color w:val="000000"/>
          <w:sz w:val="28"/>
        </w:rPr>
        <w:t>
      30.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69"/>
    <w:bookmarkStart w:name="z81" w:id="70"/>
    <w:p>
      <w:pPr>
        <w:spacing w:after="0"/>
        <w:ind w:left="0"/>
        <w:jc w:val="both"/>
      </w:pPr>
      <w:r>
        <w:rPr>
          <w:rFonts w:ascii="Times New Roman"/>
          <w:b w:val="false"/>
          <w:i w:val="false"/>
          <w:color w:val="000000"/>
          <w:sz w:val="28"/>
        </w:rPr>
        <w:t>
      31. Әлеуметтік көмек көрсету жөніндегі уәкілетті орган қабылдаған әлеуметтік көмек көрсету туралы шешім негізінде мемлекеттік корпорация:</w:t>
      </w:r>
    </w:p>
    <w:bookmarkEnd w:id="70"/>
    <w:p>
      <w:pPr>
        <w:spacing w:after="0"/>
        <w:ind w:left="0"/>
        <w:jc w:val="both"/>
      </w:pPr>
      <w:r>
        <w:rPr>
          <w:rFonts w:ascii="Times New Roman"/>
          <w:b w:val="false"/>
          <w:i w:val="false"/>
          <w:color w:val="000000"/>
          <w:sz w:val="28"/>
        </w:rPr>
        <w:t xml:space="preserve">
      біржолғы төлемдер бойынша – күн сайын; </w:t>
      </w:r>
    </w:p>
    <w:p>
      <w:pPr>
        <w:spacing w:after="0"/>
        <w:ind w:left="0"/>
        <w:jc w:val="both"/>
      </w:pPr>
      <w:r>
        <w:rPr>
          <w:rFonts w:ascii="Times New Roman"/>
          <w:b w:val="false"/>
          <w:i w:val="false"/>
          <w:color w:val="000000"/>
          <w:sz w:val="28"/>
        </w:rPr>
        <w:t xml:space="preserve">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 </w:t>
      </w:r>
    </w:p>
    <w:bookmarkStart w:name="z82" w:id="71"/>
    <w:p>
      <w:pPr>
        <w:spacing w:after="0"/>
        <w:ind w:left="0"/>
        <w:jc w:val="both"/>
      </w:pPr>
      <w:r>
        <w:rPr>
          <w:rFonts w:ascii="Times New Roman"/>
          <w:b w:val="false"/>
          <w:i w:val="false"/>
          <w:color w:val="000000"/>
          <w:sz w:val="28"/>
        </w:rPr>
        <w:t>
      32.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71"/>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Start w:name="z83" w:id="72"/>
    <w:p>
      <w:pPr>
        <w:spacing w:after="0"/>
        <w:ind w:left="0"/>
        <w:jc w:val="both"/>
      </w:pPr>
      <w:r>
        <w:rPr>
          <w:rFonts w:ascii="Times New Roman"/>
          <w:b w:val="false"/>
          <w:i w:val="false"/>
          <w:color w:val="000000"/>
          <w:sz w:val="28"/>
        </w:rPr>
        <w:t>
      33.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72"/>
    <w:bookmarkStart w:name="z84" w:id="73"/>
    <w:p>
      <w:pPr>
        <w:spacing w:after="0"/>
        <w:ind w:left="0"/>
        <w:jc w:val="both"/>
      </w:pPr>
      <w:r>
        <w:rPr>
          <w:rFonts w:ascii="Times New Roman"/>
          <w:b w:val="false"/>
          <w:i w:val="false"/>
          <w:color w:val="000000"/>
          <w:sz w:val="28"/>
        </w:rPr>
        <w:t>
      34.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73"/>
    <w:bookmarkStart w:name="z85" w:id="74"/>
    <w:p>
      <w:pPr>
        <w:spacing w:after="0"/>
        <w:ind w:left="0"/>
        <w:jc w:val="both"/>
      </w:pPr>
      <w:r>
        <w:rPr>
          <w:rFonts w:ascii="Times New Roman"/>
          <w:b w:val="false"/>
          <w:i w:val="false"/>
          <w:color w:val="000000"/>
          <w:sz w:val="28"/>
        </w:rPr>
        <w:t>
      35.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74"/>
    <w:bookmarkStart w:name="z86" w:id="75"/>
    <w:p>
      <w:pPr>
        <w:spacing w:after="0"/>
        <w:ind w:left="0"/>
        <w:jc w:val="both"/>
      </w:pPr>
      <w:r>
        <w:rPr>
          <w:rFonts w:ascii="Times New Roman"/>
          <w:b w:val="false"/>
          <w:i w:val="false"/>
          <w:color w:val="000000"/>
          <w:sz w:val="28"/>
        </w:rPr>
        <w:t>
      36.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 шешіміне 2 қосымша</w:t>
            </w:r>
          </w:p>
        </w:tc>
      </w:tr>
    </w:tbl>
    <w:bookmarkStart w:name="z126" w:id="76"/>
    <w:p>
      <w:pPr>
        <w:spacing w:after="0"/>
        <w:ind w:left="0"/>
        <w:jc w:val="left"/>
      </w:pPr>
      <w:r>
        <w:rPr>
          <w:rFonts w:ascii="Times New Roman"/>
          <w:b/>
          <w:i w:val="false"/>
          <w:color w:val="000000"/>
        </w:rPr>
        <w:t xml:space="preserve"> Күші жойылды деп танылған Солтүстік Қазақстан облысы Жамбыл ауданы мәслихатының кейбір шешімдерінің тізбесі</w:t>
      </w:r>
    </w:p>
    <w:bookmarkEnd w:id="76"/>
    <w:bookmarkStart w:name="z127" w:id="77"/>
    <w:p>
      <w:pPr>
        <w:spacing w:after="0"/>
        <w:ind w:left="0"/>
        <w:jc w:val="both"/>
      </w:pPr>
      <w:r>
        <w:rPr>
          <w:rFonts w:ascii="Times New Roman"/>
          <w:b w:val="false"/>
          <w:i w:val="false"/>
          <w:color w:val="000000"/>
          <w:sz w:val="28"/>
        </w:rPr>
        <w:t xml:space="preserve">
      1. "Солтүстік Қазақстан облысы Жамбыл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Жамбыл аудандық мәслихатының 2015 жылғы 30 маусымдағы № 38/4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4146 болып тіркелген).</w:t>
      </w:r>
    </w:p>
    <w:bookmarkEnd w:id="77"/>
    <w:bookmarkStart w:name="z128" w:id="78"/>
    <w:p>
      <w:pPr>
        <w:spacing w:after="0"/>
        <w:ind w:left="0"/>
        <w:jc w:val="both"/>
      </w:pPr>
      <w:r>
        <w:rPr>
          <w:rFonts w:ascii="Times New Roman"/>
          <w:b w:val="false"/>
          <w:i w:val="false"/>
          <w:color w:val="000000"/>
          <w:sz w:val="28"/>
        </w:rPr>
        <w:t xml:space="preserve">
      2. "Солтүстік Қазақстан облысы Жамбыл аудандық мәслихатының 2015 жылғы 30 маусымдағы № 38/4 "Солтүстік Қазақстан облысы Жамбыл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өзгерістер енгізу туралы" Солтүстік Қазақстан облысы Жамбыл ауданы мәслихатының 2017 жылғы 20 ақпандағы № 9/5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4108 болып тіркелген).</w:t>
      </w:r>
    </w:p>
    <w:bookmarkEnd w:id="78"/>
    <w:bookmarkStart w:name="z129" w:id="79"/>
    <w:p>
      <w:pPr>
        <w:spacing w:after="0"/>
        <w:ind w:left="0"/>
        <w:jc w:val="both"/>
      </w:pPr>
      <w:r>
        <w:rPr>
          <w:rFonts w:ascii="Times New Roman"/>
          <w:b w:val="false"/>
          <w:i w:val="false"/>
          <w:color w:val="000000"/>
          <w:sz w:val="28"/>
        </w:rPr>
        <w:t xml:space="preserve">
      3. "Солтүстік Қазақстан облысы Жамбыл аудандық мәслихатының 2015 жылғы 30 маусымдағы № 38/4 "Солтүстік Қазақстан облысы Жамбыл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өзгерістер мен толықтыру енгізу туралы" Солтүстік Қазақстан облысы Жамбыл ауданы мәслихатының 2018 жылғы 27 желтоқсандағы </w:t>
      </w:r>
      <w:r>
        <w:rPr>
          <w:rFonts w:ascii="Times New Roman"/>
          <w:b w:val="false"/>
          <w:i w:val="false"/>
          <w:color w:val="000000"/>
          <w:sz w:val="28"/>
        </w:rPr>
        <w:t>№ 29/2</w:t>
      </w:r>
      <w:r>
        <w:rPr>
          <w:rFonts w:ascii="Times New Roman"/>
          <w:b w:val="false"/>
          <w:i w:val="false"/>
          <w:color w:val="000000"/>
          <w:sz w:val="28"/>
        </w:rPr>
        <w:t xml:space="preserve"> (нормативтік құқықтық актілерді мемлекеттік тіркеу тізілімінде № 5159 болып тіркелген).</w:t>
      </w:r>
    </w:p>
    <w:bookmarkEnd w:id="79"/>
    <w:bookmarkStart w:name="z130" w:id="80"/>
    <w:p>
      <w:pPr>
        <w:spacing w:after="0"/>
        <w:ind w:left="0"/>
        <w:jc w:val="both"/>
      </w:pPr>
      <w:r>
        <w:rPr>
          <w:rFonts w:ascii="Times New Roman"/>
          <w:b w:val="false"/>
          <w:i w:val="false"/>
          <w:color w:val="000000"/>
          <w:sz w:val="28"/>
        </w:rPr>
        <w:t xml:space="preserve">
      4. "Солтүстік Қазақстан облысы Жамбыл аудандық мәслихатының 2015 жылғы 30 маусымдағы № 38/4 "Солтүстік Қазақстан облысы Жамбыл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өзгерістер мен толықтыру енгізу туралы" Солтүстік Қазақстан облысы Жамбыл ауданы мәслихатының 2019 жылғы 24 қыркүйектегі </w:t>
      </w:r>
      <w:r>
        <w:rPr>
          <w:rFonts w:ascii="Times New Roman"/>
          <w:b w:val="false"/>
          <w:i w:val="false"/>
          <w:color w:val="000000"/>
          <w:sz w:val="28"/>
        </w:rPr>
        <w:t>№ 39/1</w:t>
      </w:r>
      <w:r>
        <w:rPr>
          <w:rFonts w:ascii="Times New Roman"/>
          <w:b w:val="false"/>
          <w:i w:val="false"/>
          <w:color w:val="000000"/>
          <w:sz w:val="28"/>
        </w:rPr>
        <w:t xml:space="preserve"> (нормативтік құқықтық актілерді мемлекеттік тіркеу тізілімінде № 5578 болып тіркелген).</w:t>
      </w:r>
    </w:p>
    <w:bookmarkEnd w:id="80"/>
    <w:bookmarkStart w:name="z131" w:id="81"/>
    <w:p>
      <w:pPr>
        <w:spacing w:after="0"/>
        <w:ind w:left="0"/>
        <w:jc w:val="both"/>
      </w:pPr>
      <w:r>
        <w:rPr>
          <w:rFonts w:ascii="Times New Roman"/>
          <w:b w:val="false"/>
          <w:i w:val="false"/>
          <w:color w:val="000000"/>
          <w:sz w:val="28"/>
        </w:rPr>
        <w:t xml:space="preserve">
      5. "Солтүстік Қазақстан облысы Жамбыл аудандық мәслихатының 2015 жылғы 30 маусымдағы № 38/4 "Солтүстік Қазақстан облысы Жамбыл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өзгерістер мен толықтыру енгізу туралы" Солтүстік Қазақстан облысы Жамбыл ауданы мәслихатының 2020 жылғы 27 наурыздағы </w:t>
      </w:r>
      <w:r>
        <w:rPr>
          <w:rFonts w:ascii="Times New Roman"/>
          <w:b w:val="false"/>
          <w:i w:val="false"/>
          <w:color w:val="000000"/>
          <w:sz w:val="28"/>
        </w:rPr>
        <w:t>№ 46/4</w:t>
      </w:r>
      <w:r>
        <w:rPr>
          <w:rFonts w:ascii="Times New Roman"/>
          <w:b w:val="false"/>
          <w:i w:val="false"/>
          <w:color w:val="000000"/>
          <w:sz w:val="28"/>
        </w:rPr>
        <w:t xml:space="preserve"> (нормативтік құқықтық актілерді мемлекеттік тіркеу тізілімінде № 6163 болып тіркелген).</w:t>
      </w:r>
    </w:p>
    <w:bookmarkEnd w:id="81"/>
    <w:bookmarkStart w:name="z132" w:id="82"/>
    <w:p>
      <w:pPr>
        <w:spacing w:after="0"/>
        <w:ind w:left="0"/>
        <w:jc w:val="both"/>
      </w:pPr>
      <w:r>
        <w:rPr>
          <w:rFonts w:ascii="Times New Roman"/>
          <w:b w:val="false"/>
          <w:i w:val="false"/>
          <w:color w:val="000000"/>
          <w:sz w:val="28"/>
        </w:rPr>
        <w:t xml:space="preserve">
      6. "Солтүстік Қазақстан облысы Жамбыл аудандық мәслихатының 2015 жылғы 30 маусымдағы № 38/4 "Солтүстік Қазақстан облысы Жамбыл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өзгерістер мен толықтыру енгізу туралы" Солтүстік Қазақстан облысы Жамбыл ауданы мәслихатының 2020 жылғы 25 желтоқсандағы </w:t>
      </w:r>
      <w:r>
        <w:rPr>
          <w:rFonts w:ascii="Times New Roman"/>
          <w:b w:val="false"/>
          <w:i w:val="false"/>
          <w:color w:val="000000"/>
          <w:sz w:val="28"/>
        </w:rPr>
        <w:t>№ 57/2</w:t>
      </w:r>
      <w:r>
        <w:rPr>
          <w:rFonts w:ascii="Times New Roman"/>
          <w:b w:val="false"/>
          <w:i w:val="false"/>
          <w:color w:val="000000"/>
          <w:sz w:val="28"/>
        </w:rPr>
        <w:t xml:space="preserve"> (нормативтік құқықтық актілерді мемлекеттік тіркеу тізілімінде № 6871 болып тіркелген).</w:t>
      </w:r>
    </w:p>
    <w:bookmarkEnd w:id="82"/>
    <w:bookmarkStart w:name="z133" w:id="83"/>
    <w:p>
      <w:pPr>
        <w:spacing w:after="0"/>
        <w:ind w:left="0"/>
        <w:jc w:val="both"/>
      </w:pPr>
      <w:r>
        <w:rPr>
          <w:rFonts w:ascii="Times New Roman"/>
          <w:b w:val="false"/>
          <w:i w:val="false"/>
          <w:color w:val="000000"/>
          <w:sz w:val="28"/>
        </w:rPr>
        <w:t xml:space="preserve">
      7. "Солтүстік Қазақстан облысы Жамбыл аудандық мәслихатының 2015 жылғы 30 маусымдағы № 38/4 "Солтүстік Қазақстан облысы Жамбыл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өзгерістер енгізу туралы" Солтүстік Қазақстан облысы Жамбыл ауданы мәслихатының 2021 жылғы 24 қарашадағы № 9/3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25475 болып тіркелген).</w:t>
      </w:r>
    </w:p>
    <w:bookmarkEnd w:id="83"/>
    <w:bookmarkStart w:name="z134" w:id="84"/>
    <w:p>
      <w:pPr>
        <w:spacing w:after="0"/>
        <w:ind w:left="0"/>
        <w:jc w:val="both"/>
      </w:pPr>
      <w:r>
        <w:rPr>
          <w:rFonts w:ascii="Times New Roman"/>
          <w:b w:val="false"/>
          <w:i w:val="false"/>
          <w:color w:val="000000"/>
          <w:sz w:val="28"/>
        </w:rPr>
        <w:t xml:space="preserve">
      8. "Солтүстік Қазақстан облысы Жамбыл аудандық мәслихатының 2015 жылғы 30 маусымдағы № 38/4 "Солтүстік Қазақстан облысы Жамбыл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өзгерістер енгізу туралы" Солтүстік Қазақстан облысы Жамбыл ауданы мәслихатының 2022 жылғы 4 мамырдағы № 15/1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28056 болып тіркелген).</w:t>
      </w:r>
    </w:p>
    <w:bookmarkEnd w:id="84"/>
    <w:bookmarkStart w:name="z135" w:id="85"/>
    <w:p>
      <w:pPr>
        <w:spacing w:after="0"/>
        <w:ind w:left="0"/>
        <w:jc w:val="both"/>
      </w:pPr>
      <w:r>
        <w:rPr>
          <w:rFonts w:ascii="Times New Roman"/>
          <w:b w:val="false"/>
          <w:i w:val="false"/>
          <w:color w:val="000000"/>
          <w:sz w:val="28"/>
        </w:rPr>
        <w:t xml:space="preserve">
      9. "Солтүстік Қазақстан облысы Жамбыл аудандық мәслихатының 2015 жылғы 30 маусымдағы № 38/4 "Солтүстік Қазақстан облысы Жамбыл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Жамбыл ауданы мәслихатының 2022 жылғы 26 желтоқсандағы № 22/3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31536 болып тіркелген).</w:t>
      </w:r>
    </w:p>
    <w:bookmarkEnd w:id="85"/>
    <w:bookmarkStart w:name="z136" w:id="86"/>
    <w:p>
      <w:pPr>
        <w:spacing w:after="0"/>
        <w:ind w:left="0"/>
        <w:jc w:val="both"/>
      </w:pPr>
      <w:r>
        <w:rPr>
          <w:rFonts w:ascii="Times New Roman"/>
          <w:b w:val="false"/>
          <w:i w:val="false"/>
          <w:color w:val="000000"/>
          <w:sz w:val="28"/>
        </w:rPr>
        <w:t xml:space="preserve">
      10. "Солтүстік Қазақстан облысы Жамбыл аудандық мәслихатының 2015 жылғы 30 маусымдағы № 38/4 "Солтүстік Қазақстан облысы Жамбыл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өзгерістер мен толықтыру енгізу туралы" Солтүстік Қазақстан облысы Жамбыл ауданы мәслихатының 2023 жылғы 7 маусымдағы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7529-15 болып тіркелген).</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