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1d72" w14:textId="f9f1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аумағында шетелдіктер үшін 2023 жылға арналған туристік жарнаның мөлшерлемелерін бекіту туралы" Солтүстік Қазақстан облысы Жамбыл ауданы мәслихатының 2023 жылдың 14 сәуіріндегі № 2/2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2023 жылғы 23 қазандағы № 8/2 шешімі. Солтүстік Қазақстан облысының Әділет департаментінде 2023 жылғы 30 қазанда № 7605-15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Жамбыл ауданының аумағында шетелдіктер үшін 2023 жылға арналған туристік жарнаның мөлшерлемелерін бекіту туралы" Солтүстік Қазақстан облысы Жамбыл ауданы мәслихатының 2023 жылдың 14 сәуіріндегі № 2/2 (Нормативтік құқықтық актілерді мемлекеттік тіркеу тізілімінде № 7477-15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