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2926" w14:textId="88f2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2022 жылғы 16 қарашадағы № 20/3 "Жамбыл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2023 жылғы 11 тамыздағы № 6/7 шешімі. Солтүстік Қазақстан облысының Әділет департаментінде 2023 жылғы 21 тамызда № 7568-15 болып тіркелді. Күші жойылды - Солтүстік Қазақстан облысы Жамбыл ауданы мәслихатының 2024 жылғы 27 наурыздағы № 16/4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27.03.2024 </w:t>
      </w:r>
      <w:r>
        <w:rPr>
          <w:rFonts w:ascii="Times New Roman"/>
          <w:b w:val="false"/>
          <w:i w:val="false"/>
          <w:color w:val="ff0000"/>
          <w:sz w:val="28"/>
        </w:rPr>
        <w:t>№ 16/4</w:t>
      </w:r>
      <w:r>
        <w:rPr>
          <w:rFonts w:ascii="Times New Roman"/>
          <w:b w:val="false"/>
          <w:i w:val="false"/>
          <w:color w:val="ff0000"/>
          <w:sz w:val="28"/>
        </w:rPr>
        <w:t xml:space="preserve"> (оның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2022 жылғы 16 қарашадағы № 20/3 "Жамбыл ауданында тұрғын үй көмегін көрсетудің мөлшерін және тәртібін айқындау туралы" (нормативтік құқықтық актілерді мемлекеттік тіркеу тізілімінде № 30574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тамыздағы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20/3 шешіміне қосымша</w:t>
            </w:r>
          </w:p>
        </w:tc>
      </w:tr>
    </w:tbl>
    <w:bookmarkStart w:name="z18" w:id="4"/>
    <w:p>
      <w:pPr>
        <w:spacing w:after="0"/>
        <w:ind w:left="0"/>
        <w:jc w:val="left"/>
      </w:pPr>
      <w:r>
        <w:rPr>
          <w:rFonts w:ascii="Times New Roman"/>
          <w:b/>
          <w:i w:val="false"/>
          <w:color w:val="000000"/>
        </w:rPr>
        <w:t xml:space="preserve"> Жамбыл ауданында тұрғын үй көмегін көрсетудің мөлшері мен тәртібі</w:t>
      </w:r>
    </w:p>
    <w:bookmarkEnd w:id="4"/>
    <w:bookmarkStart w:name="z19" w:id="5"/>
    <w:p>
      <w:pPr>
        <w:spacing w:after="0"/>
        <w:ind w:left="0"/>
        <w:jc w:val="both"/>
      </w:pPr>
      <w:r>
        <w:rPr>
          <w:rFonts w:ascii="Times New Roman"/>
          <w:b w:val="false"/>
          <w:i w:val="false"/>
          <w:color w:val="000000"/>
          <w:sz w:val="28"/>
        </w:rPr>
        <w:t>
      1. Тұрғын үй көмегі жергілікті бюджет қаражаты есебінен Жамбыл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20"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1"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22"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3"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5(бес) пайыз мөлшерінде.</w:t>
      </w:r>
    </w:p>
    <w:bookmarkEnd w:id="9"/>
    <w:bookmarkStart w:name="z24"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5" w:id="11"/>
    <w:p>
      <w:pPr>
        <w:spacing w:after="0"/>
        <w:ind w:left="0"/>
        <w:jc w:val="both"/>
      </w:pPr>
      <w:r>
        <w:rPr>
          <w:rFonts w:ascii="Times New Roman"/>
          <w:b w:val="false"/>
          <w:i w:val="false"/>
          <w:color w:val="000000"/>
          <w:sz w:val="28"/>
        </w:rPr>
        <w:t>
      2. Тұрғын үй көмегін тағайындау "Солтүстік Қазақстан облысы Жамбыл ауданы әкімдігінің жұмыспен қамту және әлеуметтік бағдарламалар бөлімі" коммуналдық мемлекеттік мекемесімен жүзеге асырылады (бұдан әрі – уәкілетті орган).</w:t>
      </w:r>
    </w:p>
    <w:bookmarkEnd w:id="11"/>
    <w:bookmarkStart w:name="z26"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7"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w:t>
      </w:r>
    </w:p>
    <w:bookmarkEnd w:id="13"/>
    <w:bookmarkStart w:name="z28"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29" w:id="15"/>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өткен айдағы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сәйкес жүзеге асырылады.</w:t>
      </w:r>
    </w:p>
    <w:bookmarkEnd w:id="15"/>
    <w:bookmarkStart w:name="z30"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31"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2"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3"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34" w:id="20"/>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5" w:id="21"/>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21"/>
    <w:bookmarkStart w:name="z36" w:id="22"/>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