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922f" w14:textId="4c99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19 қыркүйектегі № 8/94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Солтүстік Қазақстан облысы Есіл ауданы мәслихатының күші жойылған кейбір шешімдерінің тізімі</w:t>
      </w:r>
    </w:p>
    <w:bookmarkEnd w:id="3"/>
    <w:bookmarkStart w:name="z15" w:id="4"/>
    <w:p>
      <w:pPr>
        <w:spacing w:after="0"/>
        <w:ind w:left="0"/>
        <w:jc w:val="both"/>
      </w:pPr>
      <w:r>
        <w:rPr>
          <w:rFonts w:ascii="Times New Roman"/>
          <w:b w:val="false"/>
          <w:i w:val="false"/>
          <w:color w:val="000000"/>
          <w:sz w:val="28"/>
        </w:rPr>
        <w:t xml:space="preserve">
      1. "Солтүстік Қазақстан облысы Есіл ауданы Алматы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29/172 (нормативтік құқықтық актілерді мемлекеттік тіркеу тізілімінде № 2723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6" w:id="5"/>
    <w:p>
      <w:pPr>
        <w:spacing w:after="0"/>
        <w:ind w:left="0"/>
        <w:jc w:val="both"/>
      </w:pPr>
      <w:r>
        <w:rPr>
          <w:rFonts w:ascii="Times New Roman"/>
          <w:b w:val="false"/>
          <w:i w:val="false"/>
          <w:color w:val="000000"/>
          <w:sz w:val="28"/>
        </w:rPr>
        <w:t xml:space="preserve">
      2. "Солтүстік Қазақстан облысы Есіл ауданы Амангелді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29/173 (нормативтік құқықтық актілерді мемлекеттік тіркеу тізілімінде № 2724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7" w:id="6"/>
    <w:p>
      <w:pPr>
        <w:spacing w:after="0"/>
        <w:ind w:left="0"/>
        <w:jc w:val="both"/>
      </w:pPr>
      <w:r>
        <w:rPr>
          <w:rFonts w:ascii="Times New Roman"/>
          <w:b w:val="false"/>
          <w:i w:val="false"/>
          <w:color w:val="000000"/>
          <w:sz w:val="28"/>
        </w:rPr>
        <w:t xml:space="preserve">
      3. "Солтүстік Қазақстан облысы Есіл ауданы Бұлақ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29/174 (нормативтік құқықтық актілерді мемлекеттік тіркеу тізілімінде № 2722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8" w:id="7"/>
    <w:p>
      <w:pPr>
        <w:spacing w:after="0"/>
        <w:ind w:left="0"/>
        <w:jc w:val="both"/>
      </w:pPr>
      <w:r>
        <w:rPr>
          <w:rFonts w:ascii="Times New Roman"/>
          <w:b w:val="false"/>
          <w:i w:val="false"/>
          <w:color w:val="000000"/>
          <w:sz w:val="28"/>
        </w:rPr>
        <w:t xml:space="preserve">
      4. "Солтүстік Қазақстан облысы Есіл ауданы Бесқұдық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29/175 (нормативтік құқықтық актілерді мемлекеттік тіркеу тізілімінде № 2725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9" w:id="8"/>
    <w:p>
      <w:pPr>
        <w:spacing w:after="0"/>
        <w:ind w:left="0"/>
        <w:jc w:val="both"/>
      </w:pPr>
      <w:r>
        <w:rPr>
          <w:rFonts w:ascii="Times New Roman"/>
          <w:b w:val="false"/>
          <w:i w:val="false"/>
          <w:color w:val="000000"/>
          <w:sz w:val="28"/>
        </w:rPr>
        <w:t xml:space="preserve">
      5. "Солтүстік Қазақстан облысы Есіл ауданы Волошинка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29/176 (нормативтік құқықтық актілерді мемлекеттік тіркеу тізілімінде № 2726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20" w:id="9"/>
    <w:p>
      <w:pPr>
        <w:spacing w:after="0"/>
        <w:ind w:left="0"/>
        <w:jc w:val="both"/>
      </w:pPr>
      <w:r>
        <w:rPr>
          <w:rFonts w:ascii="Times New Roman"/>
          <w:b w:val="false"/>
          <w:i w:val="false"/>
          <w:color w:val="000000"/>
          <w:sz w:val="28"/>
        </w:rPr>
        <w:t xml:space="preserve">
      6. "Солтүстік Қазақстан облысы Есіл ауданы Заречный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29/177 (нормативтік құқықтық актілерді мемлекеттік тіркеу тізілімінде № 2728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
    <w:bookmarkStart w:name="z21" w:id="10"/>
    <w:p>
      <w:pPr>
        <w:spacing w:after="0"/>
        <w:ind w:left="0"/>
        <w:jc w:val="both"/>
      </w:pPr>
      <w:r>
        <w:rPr>
          <w:rFonts w:ascii="Times New Roman"/>
          <w:b w:val="false"/>
          <w:i w:val="false"/>
          <w:color w:val="000000"/>
          <w:sz w:val="28"/>
        </w:rPr>
        <w:t xml:space="preserve">
      7. "Солтүстік Қазақстан облысы Есіл ауданы Заградовка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29/178 (нормативтік құқықтық актілерді мемлекеттік тіркеу тізілімінде № 2727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xml:space="preserve">
      8. "Солтүстік Қазақстан облысы Есіл ауданы Ильинка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29/179 (нормативтік құқықтық актілерді мемлекеттік тіркеу тізілімінде № 2737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xml:space="preserve">
      9. "Солтүстік Қазақстан облысы Есіл ауданы Корнеевка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29/180 (нормативтік құқықтық актілерді мемлекеттік тіркеу тізілімінде № 2736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xml:space="preserve">
      10. "Солтүстік Қазақстан облысы Есіл ауданы Николаевка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29/181 (нормативтік құқықтық актілерді мемлекеттік тіркеу тізілімінде № 2735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5" w:id="14"/>
    <w:p>
      <w:pPr>
        <w:spacing w:after="0"/>
        <w:ind w:left="0"/>
        <w:jc w:val="both"/>
      </w:pPr>
      <w:r>
        <w:rPr>
          <w:rFonts w:ascii="Times New Roman"/>
          <w:b w:val="false"/>
          <w:i w:val="false"/>
          <w:color w:val="000000"/>
          <w:sz w:val="28"/>
        </w:rPr>
        <w:t xml:space="preserve">
      11. "Солтүстік Қазақстан облысы Есіл ауданы Петровка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29/182 (нормативтік құқықтық актілерді мемлекеттік тіркеу тізілімінде № 2734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12. "Солтүстік Қазақстан облысы Есіл ауданы Покровка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тұрғын үйлер тұрғындары өкілдерінің сандық құрамын бекіту туралы" Солтүстік Қазақстан облысы Есіл ауданы мәслихатының 2014 жылғы 27 наурыздағы № 29/183 (нормативтік құқықтық актілерді мемлекеттік тіркеу тізілімінде № 2733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13. "Солтүстік Қазақстан облысы Есіл ауданы Спасовка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29/184 (нормативтік құқықтық актілерді мемлекеттік тіркеу тізілімінде № 2732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14. "Солтүстік Қазақстан облысы Есіл ауданы Торанғұл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29/185 (нормативтік құқықтық актілерді мемлекеттік тіркеу тізілімінде № 2731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15. "Явленка ауылының бөлек жергілікті қоғамдастық жиындарын өткізу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Есіл ауданы мәслихатының 2014 жылғы 27 наурыздағы № 29/186 (нормативтік құқықтық актілерді мемлекеттік тіркеу тізілімінде № 2730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xml:space="preserve">
      16. "Солтүстік Қазақстан облысы Есіл ауданы Ясновка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29/187 (нормативтік құқықтық актілерді мемлекеттік тіркеу тізілімінде № 2729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xml:space="preserve">
      17. "Солтүстік Қазақстан облысы Есіл ауданы Заречный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29/177 шешіміне өзгеріс енгізу туралы" Солтүстік Қазақстан облысы Есіл ауданы мәслихатының 2021 жылғы 7 қазандағы № 11/99 </w:t>
      </w:r>
      <w:r>
        <w:rPr>
          <w:rFonts w:ascii="Times New Roman"/>
          <w:b w:val="false"/>
          <w:i w:val="false"/>
          <w:color w:val="000000"/>
          <w:sz w:val="28"/>
        </w:rPr>
        <w:t>шешімі</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18. "Солтүстік Қазақстан облысы Есіл ауданы Торанғұл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29/185 шешіміне өзгеріс енгізу туралы" Солтүстік Қазақстан облысы Есіл ауданы мәслихатының 2021 жылғы 7 қазандағы № 11/100 </w:t>
      </w:r>
      <w:r>
        <w:rPr>
          <w:rFonts w:ascii="Times New Roman"/>
          <w:b w:val="false"/>
          <w:i w:val="false"/>
          <w:color w:val="000000"/>
          <w:sz w:val="28"/>
        </w:rPr>
        <w:t>шешімі</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19. "Солтүстік Қазақстан облысы Есіл ауданы Алматы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29/172 шешіміне өзгерістер енгізу туралы" Солтүстік Қазақстан облысы Есіл ауданы мәслихатының 2022 жылғы 17 наурыздағы № 17/187 </w:t>
      </w:r>
      <w:r>
        <w:rPr>
          <w:rFonts w:ascii="Times New Roman"/>
          <w:b w:val="false"/>
          <w:i w:val="false"/>
          <w:color w:val="000000"/>
          <w:sz w:val="28"/>
        </w:rPr>
        <w:t>шешімі</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20. "Солтүстік Қазақстан облысы Есіл ауданы Амангелді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29/173 шешіміне өзгерістер енгізу туралы" Солтүстік Қазақстан облысы Есіл ауданы мәслихатының 2022 жылғы 17 наурыздағы № 17/188 </w:t>
      </w:r>
      <w:r>
        <w:rPr>
          <w:rFonts w:ascii="Times New Roman"/>
          <w:b w:val="false"/>
          <w:i w:val="false"/>
          <w:color w:val="000000"/>
          <w:sz w:val="28"/>
        </w:rPr>
        <w:t>шешімі</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21. "Солтүстік Қазақстан облысы Есіл ауданы Бұлақ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29/174 шешіміне өзгерістер енгізу туралы" Солтүстік Қазақстан облысы Есіл ауданы мәслихатының 2022 жылғы 17 наурыздағы № 17/189 </w:t>
      </w:r>
      <w:r>
        <w:rPr>
          <w:rFonts w:ascii="Times New Roman"/>
          <w:b w:val="false"/>
          <w:i w:val="false"/>
          <w:color w:val="000000"/>
          <w:sz w:val="28"/>
        </w:rPr>
        <w:t>шешімі</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xml:space="preserve">
      22. "Солтүстік Қазақстан облысы Есіл ауданы Бесқұдық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29/175 шешіміне өзгерістер енгізу туралы" Солтүстік Қазақстан облысы Есіл ауданы мәслихатының 2022 жылғы 17 наурыздағы № 17/190 </w:t>
      </w:r>
      <w:r>
        <w:rPr>
          <w:rFonts w:ascii="Times New Roman"/>
          <w:b w:val="false"/>
          <w:i w:val="false"/>
          <w:color w:val="000000"/>
          <w:sz w:val="28"/>
        </w:rPr>
        <w:t>шешімі</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xml:space="preserve">
      23. "Солтүстік Қазақстан облысы Есіл ауданы Волошинка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29/176 шешіміне өзгерістер енгізу туралы" Солтүстік Қазақстан облысы Есіл ауданы мәслихатының 2022 жылғы 17 наурыздағы № 17/191 </w:t>
      </w:r>
      <w:r>
        <w:rPr>
          <w:rFonts w:ascii="Times New Roman"/>
          <w:b w:val="false"/>
          <w:i w:val="false"/>
          <w:color w:val="000000"/>
          <w:sz w:val="28"/>
        </w:rPr>
        <w:t>шешімі</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24. "Солтүстік Қазақстан облысы Есіл ауданы Заречный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29/177 шешіміне өзгерістер енгізу туралы" Солтүстік Қазақстан облысы Есіл ауданы мәслихатының 2022 жылғы 17 наурыздағы № 17/192 </w:t>
      </w:r>
      <w:r>
        <w:rPr>
          <w:rFonts w:ascii="Times New Roman"/>
          <w:b w:val="false"/>
          <w:i w:val="false"/>
          <w:color w:val="000000"/>
          <w:sz w:val="28"/>
        </w:rPr>
        <w:t>шешімі</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xml:space="preserve">
      25. "Солтүстік Қазақстан облысы Есіл ауданы Заградовка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29/178 шешіміне өзгерістер енгізу туралы" Солтүстік Қазақстан облысы Есіл ауданы мәслихатының 2022 жылғы 17 наурыздағы № 17/193 </w:t>
      </w:r>
      <w:r>
        <w:rPr>
          <w:rFonts w:ascii="Times New Roman"/>
          <w:b w:val="false"/>
          <w:i w:val="false"/>
          <w:color w:val="000000"/>
          <w:sz w:val="28"/>
        </w:rPr>
        <w:t>шешімі</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26. "Солтүстік Қазақстан облысы Есіл ауданы Ильинка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29/179 шешіміне өзгерістер енгізу туралы" Солтүстік Қазақстан облысы Есіл ауданы мәслихатының 2022 жылғы 17 наурыздағы № 17/194 </w:t>
      </w:r>
      <w:r>
        <w:rPr>
          <w:rFonts w:ascii="Times New Roman"/>
          <w:b w:val="false"/>
          <w:i w:val="false"/>
          <w:color w:val="000000"/>
          <w:sz w:val="28"/>
        </w:rPr>
        <w:t>шешімі</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xml:space="preserve">
      27. "Солтүстік Қазақстан облысы Есіл ауданы Корнеевка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29/180 шешіміне өзгерістер енгізу туралы" Солтүстік Қазақстан облысы Есіл ауданы мәслихатының 2022 жылғы 17 наурыздағы № 17/195 </w:t>
      </w:r>
      <w:r>
        <w:rPr>
          <w:rFonts w:ascii="Times New Roman"/>
          <w:b w:val="false"/>
          <w:i w:val="false"/>
          <w:color w:val="000000"/>
          <w:sz w:val="28"/>
        </w:rPr>
        <w:t>шешімі</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xml:space="preserve">
      28. "Солтүстік Қазақстан облысы Есіл ауданы Николаевка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29/181 шешіміне өзгерістер енгізу туралы" Солтүстік Қазақстан облысы Есіл ауданы мәслихатының 2022 жылғы 17 наурыздағы № 17/196 </w:t>
      </w:r>
      <w:r>
        <w:rPr>
          <w:rFonts w:ascii="Times New Roman"/>
          <w:b w:val="false"/>
          <w:i w:val="false"/>
          <w:color w:val="000000"/>
          <w:sz w:val="28"/>
        </w:rPr>
        <w:t>шешімі</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xml:space="preserve">
      29. "Солтүстік Қазақстан облысы Есіл ауданы Петровка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29/182 шешіміне өзгерістер енгізу туралы" Солтүстік Қазақстан облысы Есіл ауданы мәслихатының 2022 жылғы 17 наурыздағы № 17/197 </w:t>
      </w:r>
      <w:r>
        <w:rPr>
          <w:rFonts w:ascii="Times New Roman"/>
          <w:b w:val="false"/>
          <w:i w:val="false"/>
          <w:color w:val="000000"/>
          <w:sz w:val="28"/>
        </w:rPr>
        <w:t>шешімі</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xml:space="preserve">
      30. "Солтүстік Қазақстан облысы Есіл ауданы Покровка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тұрғын үйлер тұрғындары өкілдерінің сандық құрамын бекіту туралы" Солтүстік Қазақстан облысы Есіл ауданы мәслихатының 2014 жылғы 27 наурыздағы № 29/183 шешіміне өзгерістер енгізу туралы" Солтүстік Қазақстан облысы Есіл ауданы мәслихатының 2022 жылғы 17 наурыздағы №17/198 </w:t>
      </w:r>
      <w:r>
        <w:rPr>
          <w:rFonts w:ascii="Times New Roman"/>
          <w:b w:val="false"/>
          <w:i w:val="false"/>
          <w:color w:val="000000"/>
          <w:sz w:val="28"/>
        </w:rPr>
        <w:t>шешімі</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xml:space="preserve">
      31. "Солтүстік Қазақстан облысы Есіл ауданы Спасовка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29/184 шешіміне өзгерістер енгізу туралы" Солтүстік Қазақстан облысы Есіл ауданы мәслихатының 2022 жылғы 17 наурыздағы № 17/199 </w:t>
      </w:r>
      <w:r>
        <w:rPr>
          <w:rFonts w:ascii="Times New Roman"/>
          <w:b w:val="false"/>
          <w:i w:val="false"/>
          <w:color w:val="000000"/>
          <w:sz w:val="28"/>
        </w:rPr>
        <w:t>шешімі</w:t>
      </w:r>
      <w:r>
        <w:rPr>
          <w:rFonts w:ascii="Times New Roman"/>
          <w:b w:val="false"/>
          <w:i w:val="false"/>
          <w:color w:val="000000"/>
          <w:sz w:val="28"/>
        </w:rPr>
        <w:t>.</w:t>
      </w:r>
    </w:p>
    <w:bookmarkEnd w:id="34"/>
    <w:bookmarkStart w:name="z46" w:id="35"/>
    <w:p>
      <w:pPr>
        <w:spacing w:after="0"/>
        <w:ind w:left="0"/>
        <w:jc w:val="both"/>
      </w:pPr>
      <w:r>
        <w:rPr>
          <w:rFonts w:ascii="Times New Roman"/>
          <w:b w:val="false"/>
          <w:i w:val="false"/>
          <w:color w:val="000000"/>
          <w:sz w:val="28"/>
        </w:rPr>
        <w:t xml:space="preserve">
      32. "Солтүстік Қазақстан облысы Есіл ауданы Торанғұл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29/185 шешіміне өзгерістер енгізу туралы" Солтүстік Қазақстан облысы Есіл ауданы мәслихатының 2022 жылғы 17 наурыздағы № 17/200 </w:t>
      </w:r>
      <w:r>
        <w:rPr>
          <w:rFonts w:ascii="Times New Roman"/>
          <w:b w:val="false"/>
          <w:i w:val="false"/>
          <w:color w:val="000000"/>
          <w:sz w:val="28"/>
        </w:rPr>
        <w:t>шешімі</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xml:space="preserve">
      33. "Явленка ауылының бөлек жергілікті қоғамдастық жиындарын өткізу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Есіл ауданы мәслихатының 2014 жылғы 27 наурыздағы № 29/186 шешіміне өзгерістер енгізу туралы" Солтүстік Қазақстан облысы Есіл ауданы мәслихатының 2022 жылғы 17 наурыздағы № 17/201 </w:t>
      </w:r>
      <w:r>
        <w:rPr>
          <w:rFonts w:ascii="Times New Roman"/>
          <w:b w:val="false"/>
          <w:i w:val="false"/>
          <w:color w:val="000000"/>
          <w:sz w:val="28"/>
        </w:rPr>
        <w:t>шешімі</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34. "Солтүстік Қазақстан облысы Есіл ауданы Ясновка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29/187 шешіміне өзгерістер енгізу туралы" Солтүстік Қазақстан облысы Есіл ауданы мәслихатының 2022 жылғы 17 наурыздағы № 17/202 </w:t>
      </w:r>
      <w:r>
        <w:rPr>
          <w:rFonts w:ascii="Times New Roman"/>
          <w:b w:val="false"/>
          <w:i w:val="false"/>
          <w:color w:val="000000"/>
          <w:sz w:val="28"/>
        </w:rPr>
        <w:t>шешімі</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xml:space="preserve">
      35. "Солтүстік Қазақстан облысы Есіл ауданы Корнеевка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29/180 шешіміне өзгеріс енгізу туралы" Солтүстік Қазақстан облысы Есіл ауданы мәслихатының 2023 жылғы 14 сәуірдегі № 3/30 </w:t>
      </w:r>
      <w:r>
        <w:rPr>
          <w:rFonts w:ascii="Times New Roman"/>
          <w:b w:val="false"/>
          <w:i w:val="false"/>
          <w:color w:val="000000"/>
          <w:sz w:val="28"/>
        </w:rPr>
        <w:t>шешімі</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xml:space="preserve">
      36. "Солтүстік Қазақстан облысы Есіл ауданы Амангелді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29/173 шешіміне өзгеріс енгізу туралы" Солтүстік Қазақстан облысы Есіл ауданы мәслихатының 2023 жылғы 10 мамырдағы № 4/56 </w:t>
      </w:r>
      <w:r>
        <w:rPr>
          <w:rFonts w:ascii="Times New Roman"/>
          <w:b w:val="false"/>
          <w:i w:val="false"/>
          <w:color w:val="000000"/>
          <w:sz w:val="28"/>
        </w:rPr>
        <w:t>шешімі</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xml:space="preserve">
      37. "Солтүстік Қазақстан облысы Есіл ауданы Волошинка ауылдық округінің бөлек жергілікті қоғамдастық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29/176 шешіміне өзгеріс енгізу туралы" Солтүстік Қазақстан облысы Есіл ауданы мәслихатының 2023 жылғы 10 мамырдағы № 4/57 </w:t>
      </w:r>
      <w:r>
        <w:rPr>
          <w:rFonts w:ascii="Times New Roman"/>
          <w:b w:val="false"/>
          <w:i w:val="false"/>
          <w:color w:val="000000"/>
          <w:sz w:val="28"/>
        </w:rPr>
        <w:t>шешімі</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xml:space="preserve">
      38. "Явленка ауылының бөлек жергілікті қоғамдастық жиындарын өткізу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Есіл ауданы мәслихатының 2014 жылғы 27 наурыздағы № 29/186 шешіміне өзгеріс енгізу туралы" Солтүстік Қазақстан облысы Есіл ауданы мәслихатының 2023 жылғы 10 мамырдағы № 4/58 </w:t>
      </w:r>
      <w:r>
        <w:rPr>
          <w:rFonts w:ascii="Times New Roman"/>
          <w:b w:val="false"/>
          <w:i w:val="false"/>
          <w:color w:val="000000"/>
          <w:sz w:val="28"/>
        </w:rPr>
        <w:t>шешімі</w:t>
      </w:r>
      <w:r>
        <w:rPr>
          <w:rFonts w:ascii="Times New Roman"/>
          <w:b w:val="false"/>
          <w:i w:val="false"/>
          <w:color w:val="000000"/>
          <w:sz w:val="28"/>
        </w:rPr>
        <w:t>.</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