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3e27" w14:textId="b563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тізбесін айқындау туралы" Солтүстік Қазақстан облысы Есіл ауданы әкімдігінің 2019 жылғы 20 наурыздағы № 65 қаулысына өзгеріс енгізу туралы</w:t>
      </w:r>
    </w:p>
    <w:p>
      <w:pPr>
        <w:spacing w:after="0"/>
        <w:ind w:left="0"/>
        <w:jc w:val="both"/>
      </w:pPr>
      <w:r>
        <w:rPr>
          <w:rFonts w:ascii="Times New Roman"/>
          <w:b w:val="false"/>
          <w:i w:val="false"/>
          <w:color w:val="000000"/>
          <w:sz w:val="28"/>
        </w:rPr>
        <w:t>Солтүстік Қазақстан облысы Есіл ауданы әкімдігінің 2023 жылғы 24 сәуірдегі № 88 қаулысы. Солтүстік Қазақстан облысының Әділет департаментінде 2023 жылғы 26 сәуірде № 7483-15 болып тіркелді</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тізбесін айқындау туралы" Солтүстік Қазақстан облысы Есіл ауданы әкімдігінің 2019 жылғы 20 наурыздағы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5267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 қосымшасының 1 тармағының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"5) мемлекеттік мекеменің біліктілігі жоғары, орташа деңгейдегі жоғары, бірінші, екінші санатты, санаты жоқ маман - жұмыспен қамту орталығының (қызметінің) құрылымдық бөлімшесінің маманы, қарттар мен мүгедектігі бар тұлғаларға күтім жасау жөніндегі әлеуметтік қызметкер, психоневрологиялық аурулары бар мүгедектігі бар балалар мен 18 жастан асқан мүгедектігі бар тұлғаларға күтім жасау жөніндегі әлеуметтік қызметкер;".</w:t>
      </w:r>
    </w:p>
    <w:bookmarkEnd w:id="3"/>
    <w:bookmarkStart w:name="z8" w:id="4"/>
    <w:p>
      <w:pPr>
        <w:spacing w:after="0"/>
        <w:ind w:left="0"/>
        <w:jc w:val="both"/>
      </w:pPr>
      <w:r>
        <w:rPr>
          <w:rFonts w:ascii="Times New Roman"/>
          <w:b w:val="false"/>
          <w:i w:val="false"/>
          <w:color w:val="000000"/>
          <w:sz w:val="28"/>
        </w:rPr>
        <w:t>
      2. Осы қаулының орындалуын бақылау Солтүстік Қазақстан облысы Есіл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"КЕЛІСІЛДІ"</w:t>
      </w:r>
    </w:p>
    <w:bookmarkEnd w:id="6"/>
    <w:bookmarkStart w:name="z13" w:id="7"/>
    <w:p>
      <w:pPr>
        <w:spacing w:after="0"/>
        <w:ind w:left="0"/>
        <w:jc w:val="both"/>
      </w:pPr>
      <w:r>
        <w:rPr>
          <w:rFonts w:ascii="Times New Roman"/>
          <w:b w:val="false"/>
          <w:i w:val="false"/>
          <w:color w:val="000000"/>
          <w:sz w:val="28"/>
        </w:rPr>
        <w:t>
      Солтүстік Қазақстан облысы</w:t>
      </w:r>
    </w:p>
    <w:bookmarkEnd w:id="7"/>
    <w:bookmarkStart w:name="z14" w:id="8"/>
    <w:p>
      <w:pPr>
        <w:spacing w:after="0"/>
        <w:ind w:left="0"/>
        <w:jc w:val="both"/>
      </w:pPr>
      <w:r>
        <w:rPr>
          <w:rFonts w:ascii="Times New Roman"/>
          <w:b w:val="false"/>
          <w:i w:val="false"/>
          <w:color w:val="000000"/>
          <w:sz w:val="28"/>
        </w:rPr>
        <w:t>
      Есіл аудандық мәслихаты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