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48af" w14:textId="bb44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2022 жылғы 8 сәуірдегі № 85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18 қыркүйектегі № 208 қаулысы. Солтүстік Қазақстан облысының Әділет департаментінде 2023 жылғы 19 қыркүйекте № 7575-15 болып тіркелді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2022 жылғы 8 сәуірдегі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№85 (нормативтік құқықтық актілерді мемлекеттік тіркеу тізілімінде №27603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мынандай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Ғабит Мүсірепов атындағы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Ғабит Мүсірепов атындағы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 2023 жылғы 18 қыркүйектегі № 208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2022 жылғы "08" сәуірдегі № 85 қаулысымен бекітілген</w:t>
            </w:r>
          </w:p>
        </w:tc>
      </w:tr>
    </w:tbl>
    <w:bookmarkStart w:name="z13" w:id="5"/>
    <w:p>
      <w:pPr>
        <w:spacing w:after="0"/>
        <w:ind w:left="0"/>
        <w:jc w:val="left"/>
      </w:pPr>
      <w:r>
        <w:rPr>
          <w:rFonts w:ascii="Times New Roman"/>
          <w:b/>
          <w:i w:val="false"/>
          <w:color w:val="000000"/>
        </w:rPr>
        <w:t xml:space="preserve">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14" w:id="6"/>
    <w:p>
      <w:pPr>
        <w:spacing w:after="0"/>
        <w:ind w:left="0"/>
        <w:jc w:val="left"/>
      </w:pPr>
      <w:r>
        <w:rPr>
          <w:rFonts w:ascii="Times New Roman"/>
          <w:b/>
          <w:i w:val="false"/>
          <w:color w:val="000000"/>
        </w:rPr>
        <w:t xml:space="preserve"> 1-тарау. Жалпы ереже</w:t>
      </w:r>
    </w:p>
    <w:bookmarkEnd w:id="6"/>
    <w:bookmarkStart w:name="z15" w:id="7"/>
    <w:p>
      <w:pPr>
        <w:spacing w:after="0"/>
        <w:ind w:left="0"/>
        <w:jc w:val="both"/>
      </w:pPr>
      <w:r>
        <w:rPr>
          <w:rFonts w:ascii="Times New Roman"/>
          <w:b w:val="false"/>
          <w:i w:val="false"/>
          <w:color w:val="000000"/>
          <w:sz w:val="28"/>
        </w:rPr>
        <w:t>
      1. Осы Ғабит Мүсірепов атындағы ауданның елді-мекендерінде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және өзге де нормативтік құқықтық актілерге сәйкес әзірленді және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6"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bookmarkStart w:name="z17"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bookmarkStart w:name="z18"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9"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20" w:id="12"/>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1"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2"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3"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4"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5"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26" w:id="1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8"/>
    <w:bookmarkStart w:name="z27" w:id="19"/>
    <w:p>
      <w:pPr>
        <w:spacing w:after="0"/>
        <w:ind w:left="0"/>
        <w:jc w:val="both"/>
      </w:pPr>
      <w:r>
        <w:rPr>
          <w:rFonts w:ascii="Times New Roman"/>
          <w:b w:val="false"/>
          <w:i w:val="false"/>
          <w:color w:val="000000"/>
          <w:sz w:val="28"/>
        </w:rPr>
        <w:t>
      3. "Солтүстік Қазақстан облысы Ғабит Мүсірепов атындағы аудан әкімдігінің сәулет, құрылыс, тұрғын үй-коммуналдық шаруашылығы, жолаушылар көлігі және автомобиль жолдары бөлімі" коммуналдық мемлекеттік мекемесі (бұдан әрі – Сәулет бөлімі) "Ғимараттар мен құрылыстардың сенімділігін және орнықтылығын техникалық зерттеп-қарауды жүзеге асыру қағидаларын бекіту туралы" Қазақстан Республикасы Ұлттық экономика министрінің 2015 жылғы 19 қарашадағы № 702 бұйрығына сәйкес (нормативтік құқықтық актілерді мемлекеттік тіркеу тізілімінде №12425 болып тіркелген) Ғабит Мүсірепов атындағы ауданның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9"/>
    <w:bookmarkStart w:name="z28" w:id="20"/>
    <w:p>
      <w:pPr>
        <w:spacing w:after="0"/>
        <w:ind w:left="0"/>
        <w:jc w:val="both"/>
      </w:pPr>
      <w:r>
        <w:rPr>
          <w:rFonts w:ascii="Times New Roman"/>
          <w:b w:val="false"/>
          <w:i w:val="false"/>
          <w:color w:val="000000"/>
          <w:sz w:val="28"/>
        </w:rPr>
        <w:t>
      4. Сәулет бөлімі Қағидалардың 3-тармағында көрсетілген көппәтерлі тұрғын үйлердің тізбесін айқындағаннан кейін Ғабит Мүсірепов атындағы ауданның елді мекендерінің бірыңғай сәулет бейнесін әзірлеуді және бекітуді қамтамасыз етеді.</w:t>
      </w:r>
    </w:p>
    <w:bookmarkEnd w:id="20"/>
    <w:bookmarkStart w:name="z29" w:id="21"/>
    <w:p>
      <w:pPr>
        <w:spacing w:after="0"/>
        <w:ind w:left="0"/>
        <w:jc w:val="both"/>
      </w:pPr>
      <w:r>
        <w:rPr>
          <w:rFonts w:ascii="Times New Roman"/>
          <w:b w:val="false"/>
          <w:i w:val="false"/>
          <w:color w:val="000000"/>
          <w:sz w:val="28"/>
        </w:rPr>
        <w:t>
      5. Сәулет бөлімі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министрінің м. а. 2020 жылғы 30 наурыздағы № 163 бұйрығына сәйкес (нормативтік құқықтық актілерді мемлекеттік тіркеу тізілімінде №20283 болып тіркелген) мынадай жұмыстарды ұйымдастырады:</w:t>
      </w:r>
    </w:p>
    <w:bookmarkEnd w:id="21"/>
    <w:bookmarkStart w:name="z30" w:id="22"/>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Сәулет бөлімінің ресми интернет-ресурсында Ғабит Мүсірепов атындағы ауданның елді мекендерінің бірыңғай сәулеттік келбетінің жобасымен таныстыру;</w:t>
      </w:r>
    </w:p>
    <w:bookmarkEnd w:id="22"/>
    <w:bookmarkStart w:name="z31" w:id="23"/>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3"/>
    <w:bookmarkStart w:name="z32" w:id="24"/>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4"/>
    <w:bookmarkStart w:name="z33" w:id="25"/>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5"/>
    <w:bookmarkStart w:name="z34" w:id="26"/>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6"/>
    <w:bookmarkStart w:name="z35" w:id="27"/>
    <w:p>
      <w:pPr>
        <w:spacing w:after="0"/>
        <w:ind w:left="0"/>
        <w:jc w:val="both"/>
      </w:pPr>
      <w:r>
        <w:rPr>
          <w:rFonts w:ascii="Times New Roman"/>
          <w:b w:val="false"/>
          <w:i w:val="false"/>
          <w:color w:val="000000"/>
          <w:sz w:val="28"/>
        </w:rPr>
        <w:t>
      8. Жиналыс оң шешім қабылдаған кезде Сәулет бөлімі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36" w:id="2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8"/>
    <w:bookmarkStart w:name="z37" w:id="29"/>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 Тексеруді және жобалауды сәулет, қала құрылысы және құрылыс қызметі саласында лицензиясы бар мамандандырылған ұйым орындайды.</w:t>
      </w:r>
    </w:p>
    <w:bookmarkEnd w:id="29"/>
    <w:bookmarkStart w:name="z38" w:id="30"/>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Сәулет бөлімі жергілікті бюджет қаражаты есебінен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жөніндегі жұмысты ұйымдастырады, кейіннен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сәйкес (нормативтік құқықтық актілерді мемлекеттік тіркеу тізілімінде №10722 болып тіркелген) ведомстводан тыс кешенді сараптама қорытындысын алады.</w:t>
      </w:r>
    </w:p>
    <w:bookmarkEnd w:id="30"/>
    <w:bookmarkStart w:name="z39" w:id="31"/>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Сәулет бөлімі бюджеттік жоспарлау жөніндегі орталық уәкілетті орган айқындаған тәртіпке сәйкес бюджеттік өтінім жасайды.</w:t>
      </w:r>
    </w:p>
    <w:bookmarkEnd w:id="31"/>
    <w:bookmarkStart w:name="z40"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Сәулет бөлімі мемлекеттік сатып алу туралы заңнамаға сәйкес жүзеге асырады.</w:t>
      </w:r>
    </w:p>
    <w:bookmarkEnd w:id="32"/>
    <w:bookmarkStart w:name="z41" w:id="33"/>
    <w:p>
      <w:pPr>
        <w:spacing w:after="0"/>
        <w:ind w:left="0"/>
        <w:jc w:val="both"/>
      </w:pPr>
      <w:r>
        <w:rPr>
          <w:rFonts w:ascii="Times New Roman"/>
          <w:b w:val="false"/>
          <w:i w:val="false"/>
          <w:color w:val="000000"/>
          <w:sz w:val="28"/>
        </w:rPr>
        <w:t>
      13. Сәулет бөлімі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3"/>
    <w:bookmarkStart w:name="z42" w:id="34"/>
    <w:p>
      <w:pPr>
        <w:spacing w:after="0"/>
        <w:ind w:left="0"/>
        <w:jc w:val="left"/>
      </w:pPr>
      <w:r>
        <w:rPr>
          <w:rFonts w:ascii="Times New Roman"/>
          <w:b/>
          <w:i w:val="false"/>
          <w:color w:val="000000"/>
        </w:rPr>
        <w:t xml:space="preserve"> 4-тарау. Қорытынды ережелер</w:t>
      </w:r>
    </w:p>
    <w:bookmarkEnd w:id="34"/>
    <w:bookmarkStart w:name="z43" w:id="35"/>
    <w:p>
      <w:pPr>
        <w:spacing w:after="0"/>
        <w:ind w:left="0"/>
        <w:jc w:val="both"/>
      </w:pPr>
      <w:r>
        <w:rPr>
          <w:rFonts w:ascii="Times New Roman"/>
          <w:b w:val="false"/>
          <w:i w:val="false"/>
          <w:color w:val="000000"/>
          <w:sz w:val="28"/>
        </w:rPr>
        <w:t>
      14. Ғабит Мүсірепов атындағы ауданның елді мекендеріне бірыңғай келбет көрініс беруге бағытталған көппәтерлі тұрғын үйлердің қасбеттерін, шатырларын ағымдағы немесе күрделі жөндеу жөніндегі іс-шараларды қаржыландыру пәтерлердің, тұрғын емес үй-жайлардың меншік иелерінің қаражатты қайтаруын қамтамасыз ету шартынсыз жергілікті бюджет қаражатынан жүзеге асырылады.</w:t>
      </w:r>
    </w:p>
    <w:bookmarkEnd w:id="35"/>
    <w:bookmarkStart w:name="z44" w:id="36"/>
    <w:p>
      <w:pPr>
        <w:spacing w:after="0"/>
        <w:ind w:left="0"/>
        <w:jc w:val="both"/>
      </w:pPr>
      <w:r>
        <w:rPr>
          <w:rFonts w:ascii="Times New Roman"/>
          <w:b w:val="false"/>
          <w:i w:val="false"/>
          <w:color w:val="000000"/>
          <w:sz w:val="28"/>
        </w:rPr>
        <w:t>
      15. Осы Қағидаларды бұзғаны үшін лауазымды адамдар Қазақстан Республикасының Қылмыстық кодексіне, "Әкімшілік құқық бұзушылық туралы"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мемлекеттік қызметі туралы", "Сыбайлас жемқорлыққа қарсы іс-қимыл туралы" Қазақстан Республикасының заңдарына сәйкес жауапты болады.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