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0de7" w14:textId="7180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2020 жылғы 11 желтоқсандағы № 50/4 "Солтүстік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2023 жылғы 30 маусымдағы № 4/15 шешімі. Солтүстік Қазақстан облысының Әділет департаментінде 2023 жылғы 3 шілдеде № 7545-15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әлеуметтік маңызы бар қатынастарының тізбесін айқындау туралы" Солтүстік Қазақстан облыстық мәслихатының 2020 жылғы 11 желтоқсандағы № 50/4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мемлекеттік тіркеу тізілімінде № 6840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 шешіміне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"Қазақ тілінде оқытатын мектеп жанындағы интернаты бар Смирнов №3 орта мектебі" коммуналдық мемлекеттік мекемесі – темiржол вокзалы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"Смирнов мектеп-гимназиясы" коммуналдық мемлекеттік мекемесі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"Балапан" бөбекжай–бақшасы"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– "МиК" жауапкершілігі шектеулі серіктестігі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"Ғабит Мүсірепов атындағы ауданның ауданаралық бөлімшесі "Қазақстан Республикасы Әділет министрлігінің Сот сараптамалары орталығы" республикалық мемлекеттік қазыналық кәсіпорнының Солтүстік Қазақстан облысы бойынша сот сараптамалары институты филиалы – Черемушки шағын ауданы"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"Иван Петрович Шухов атындағы Преснов жалпы орта білім беретін мектеп–гимназиясы" коммуналдық мемлекеттік мекемесі – Интернационал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"Айнагүл" бөбекжай–бақшасы"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"Жамбыл аудандық ауруханасы" шаруашылық жүргізу құқығындағы коммуналдық мемлекеттік кәсіпорны – Қазақстан Республикасы Денсаулық сақтау министрлігі Солтүстік Қазақстан облысы әкімдігінің "Жамбыл ауданаралық туберкулезге қарсы диспансері" коммуналдық мемлекеттік қазыналық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Красный Яр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"Солтүстік Қазақстан облысы әкімдігінің денсаулық сақтау басқармасы" коммуналдық мемлекеттік мекемесінің "Мамлют аудандық ауруханасы" шаруашылық жүргізу құқығындағы коммуналдық мемлекеттік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автовокзал – ескі су тегеурінді мұнара"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 – Булаев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"Мүсіпов көшесі – "Гаухартас" қонақ үйі – "Солтүстік Қазақстан облысы бойынша Уәлиханов ауданының қорғаныс істері жөніндегі бөлімі" республикалық мемлекеттік мекемесі – "Болашақ" дүкені – дене шынықтыру-сауықтыру кешені – "Солтүстік Қазақстан облысы әкімдігінің денсаулық сақтау басқармасы" коммуналдық мемлекеттік мекемесінің "Уәлиханов орталық аудандық ауруханасы" шаруашылық жүргізу құқығындағы коммуналдық мемлекеттік кәсіпорны – Солтүстік Қазақстан облысы Уәлиханов ауданы әкімдігінің "№1 Кішкенекөл орта мектебі" коммуналдық мемлекеттік мекемесі – "Білім бөлімі коммуналдық мемлекеттік мекемесі Солтүстік Қазақстан облысы Уәлиханов ауданы" –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"Балдәурен" бөбекжай–бақшасы" мемлекеттік коммуналдық қазыналық кәсіпорны – мешіт – "Жанар" дүкені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"Ақниет" дүкені – Теміржол вокзалы – Набережная көшесі – Уәлиханов аудандық бөлімшесі Қазақстан Республикасы Денсаулық сақтау министрлігі Санитарлық – эпидемиологиялық бақылау комитетінің Солтүстік Қазақстан облысы бойынша "Ұлттық сараптама орталығы" шаруашылық жүргізу құқығындағы республикалық мемлекеттік кәсіпорнының филиалы – "Жолдасбай Агро" фермерлік шаруашылығы – "Айым" кафесі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"Солтүстік Қазақстан облысы әкімдігінің денсаулық сақтау басқармасы" коммуналдық мемлекеттік мекемесінің "Шал ақын ауданының аудандық ауруханасы" шаруашылық жүргізу құқығындағы коммуналдық мемлекеттік кәсіпорны – орталық базар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Солнечный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Нұрсұлтан Назарбаев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Қазақстан Республикасы Ұлттық ұланы Академиясы"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 –энергия орталығы-2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Прибрежная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""Қазақстан" кинотеатры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"Қазақстан Республикасы Ұлттық ұланы Академиясы"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 "Пирамида" сауда үйі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 "Пирамида" сауда үйі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 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