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22cf4" w14:textId="ab22c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облысында 2023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2023 жылғы 3 ақпандағы № 11 қаулысы. Солтүстік Қазақстан облысының Әділет департаментінде 2023 жылғы 8 ақпанда № 7444-15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"Бiлiм туралы" Қазақстан Республикасы Заңының 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7-3)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облысында 2023 жылға арналған мектепке дейінгі тәрбие мен оқытуға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облысында 2023 жылға арналған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"Солтүстік Қазақстан облысы әкімдігінің білім басқармасы" коммуналдық мемлекеттік мекемесі Қазақстан Республикасының заңнамасында белгіленген тәртіпте қамтамасыз етсін: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Солтүстік Қазақстан облысы әкімдігінің интернет-ресурсында орналастыруды.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Солтүстік Қазақстан облысы әкімінің жетекшілік ететін мәселелер жөніндегі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2023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ақпандағы № 11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облысында 2023 жылға арналған мектепке дейінгі тәрбие мен оқытуға мемлекеттік білім беру тапсырысы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әкімдігінің 14.12.2023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әкімшілік-аумақтық орналасуы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Топтың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 бір тәрбиеленушіге жұмсалатын шығыстардың бір айдағы орташа құны (теңге)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топтар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95 086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90 490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ауданы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172 800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90 490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ауданы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100 456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2023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ақпандағы № 11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облысында 2023 жылға арналған ата-ана төлемақысының мөлшері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әкімшілік-аумақтық орналасуы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ұйымдарында ата-ананың бір айдағы төлем ақы мөлшері (теңге)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16278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– 19900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ауданы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8450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– 9500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14400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– 18300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ауданы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13700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 жастан алты (жеті) жасқа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– 16780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13700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 жастан алты (жеті) жасқа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– 16780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13340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 жастан алты (жеті) жасқа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– 16820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13340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– 16820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13000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– 15000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ауданы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4000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– 5675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12645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– 16350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12645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– 16350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12645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– 16350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12645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– 16350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13000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– 13800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ауданы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12200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– 14850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12200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– 14850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ауданы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14260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– 17950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14260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– 17950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ауданы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11880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– 14500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11880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– 14500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 ауданы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– 3210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10615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– 13499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10615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– 13499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10615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– 13499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4030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– 4550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9200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– 11000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11200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– 12830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14400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– 17820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14400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– 17820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14633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дейін– 17525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