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3c9c" w14:textId="ed13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Железин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2023 жылғы 20 маусымдағы № 30/8 шешімі. Павлодар облысының Әділет департаментінде 2023 жылғы 21 маусымда № 7353-14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ай сайын бір шаршы метр үшін 18,62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