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76a3" w14:textId="32c7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2018 жылғы 8 маусымдағы "Ақсу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218/29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2023 жылғы 18 қазандағы № 67/9 шешімі. Павлодар облысының Әділет департаментінде 2023 жылғы 19 қазанда № 7407-14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2018 жылғы 8 маусымдағы "Ақсу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№ 218/29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5989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