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9191f" w14:textId="6f919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облысы әкімдігінің 2019 жылғы 9 қаңтардағы "Павлодар облысында қоғамдық тәртіпті қамтамасыз етуге қатысатын азаматтарды көтермелеудің кейбір мәселелері туралы" № 5/1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әкімдігінің 2023 жылғы 13 қазандағы № 254/3 қаулысы. Павлодар облысының Әділет департаментінде 2023 жылғы 16 қазанда № 7403-14 болып тіркелді. Күші жойылды - Павлодар облысы әкімдігінің 2026 жылғы 31 шілдедегі № 205/1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Павлодар облысы әкімдігінің 31.07.2026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205/1 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Павлодар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облысы әкімдігінің 2019 жылғы 9 қаңтардағы "Павлодар облысында қоғамдық тәртіпті қамтамасыз етуге қатысатын азаматтарды көтермелеудің кейбір мәселелері туралы" № 5/1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6229 болып тіркелген)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"Павлодар облысы әкімінің аппараты" мемлекеттік мекемесі заңнамамен белгіленген тәртіпте: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қаулыны Павлодар облысының Әділет департаментінде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қаулыны Павлодар облысы әкімдігінің интернет-ресурсында орналастыруды қамтамасыз етсін.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Павлодар облысы әкімінің жетекшілік ететін орынбасарына жүктелсін.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Павлодар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Байханов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Ішкі істер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Полиция департаменті"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мекемесі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облысы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 2023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 қазандағы № 254/3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облысында қоғамдық тәртіпті қамтамасыз етуге қатысатын азаматтарды көтермелеудің түрлері мен тәртібі, сондай-ақ ақшалай сыйақының мөлшері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Қоғамдық тәртіпті қамтамасыз етуге қатысатын азаматтарды көтермелеудің түрлері: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алғыс жариялау;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грамотамен марапаттау;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ақшалай сыйақы беру;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көтермелеудің өзге де шаралары.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Қоғамдық тәртiптi қамтамасыз етуге қатысатын азаматтарды көтермелеу мәселелерiн ішкі істер органының ұсынуы бойынша тиiстi жергiлiктi атқарушы органның шешiмiмен құрылатын комиссия қарайды.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қабылдайтын шешім көтермелеу үшін негіз болып табылады.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Ақшалай сыйақы мөлшерiн комиссия белгiлейді және айлық есептiк көрсеткiштің 10 еселенген мөлшерінен аспайды.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Ақшалай сыйақыны төлеуді Павлодар облысының полиция департаменті облыстық бюджет қаражаты есебiнен жүргiзеді.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Көтермелеулерді төлеуге арналған қаражат Павлодар облысы полиция департаментінің шығыстар құрамында көзделедi.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